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56EBC" w14:textId="77777777" w:rsidR="00A77B3E" w:rsidRPr="005D1D53" w:rsidRDefault="00A77B3E" w:rsidP="005D1D53">
      <w:pPr>
        <w:jc w:val="center"/>
      </w:pPr>
    </w:p>
    <w:p w14:paraId="11D5E270" w14:textId="77777777" w:rsidR="00A77B3E" w:rsidRPr="005D1D53" w:rsidRDefault="00A77B3E" w:rsidP="005D1D53">
      <w:pPr>
        <w:jc w:val="center"/>
        <w:rPr>
          <w:rFonts w:eastAsia="Arial"/>
          <w:sz w:val="22"/>
          <w:szCs w:val="22"/>
        </w:rPr>
      </w:pPr>
    </w:p>
    <w:p w14:paraId="555CA8BF" w14:textId="77777777" w:rsidR="00A77B3E" w:rsidRPr="005D1D53" w:rsidRDefault="00A77B3E" w:rsidP="005D1D53">
      <w:pPr>
        <w:jc w:val="center"/>
        <w:rPr>
          <w:rFonts w:eastAsia="Arial"/>
          <w:sz w:val="22"/>
          <w:szCs w:val="22"/>
        </w:rPr>
      </w:pPr>
    </w:p>
    <w:p w14:paraId="5EC27ADB" w14:textId="77777777" w:rsidR="00A77B3E" w:rsidRPr="005D1D53" w:rsidRDefault="00A77B3E" w:rsidP="005D1D53">
      <w:pPr>
        <w:jc w:val="center"/>
        <w:rPr>
          <w:rFonts w:eastAsia="Arial"/>
          <w:sz w:val="22"/>
          <w:szCs w:val="22"/>
        </w:rPr>
      </w:pPr>
    </w:p>
    <w:p w14:paraId="65F00ABC" w14:textId="77777777" w:rsidR="00A77B3E" w:rsidRPr="005D1D53" w:rsidRDefault="00A77B3E" w:rsidP="005D1D53">
      <w:pPr>
        <w:jc w:val="center"/>
        <w:rPr>
          <w:rFonts w:eastAsia="Arial"/>
          <w:sz w:val="22"/>
          <w:szCs w:val="22"/>
        </w:rPr>
      </w:pPr>
    </w:p>
    <w:p w14:paraId="07305660" w14:textId="444F8959" w:rsidR="006D55BE" w:rsidRPr="005D1D53" w:rsidRDefault="006D55BE" w:rsidP="005D1D53">
      <w:pPr>
        <w:jc w:val="center"/>
        <w:rPr>
          <w:b/>
          <w:bCs/>
          <w:sz w:val="32"/>
          <w:szCs w:val="32"/>
        </w:rPr>
      </w:pPr>
      <w:r w:rsidRPr="005D1D53">
        <w:rPr>
          <w:b/>
          <w:bCs/>
          <w:sz w:val="32"/>
          <w:szCs w:val="32"/>
        </w:rPr>
        <w:t xml:space="preserve">INVESTIGATIONAL DEVICE EXEMPTION (IDE) </w:t>
      </w:r>
      <w:r w:rsidR="00E87588">
        <w:rPr>
          <w:b/>
          <w:bCs/>
          <w:sz w:val="32"/>
          <w:szCs w:val="32"/>
        </w:rPr>
        <w:t xml:space="preserve">ANNUAL </w:t>
      </w:r>
      <w:r w:rsidRPr="005D1D53">
        <w:rPr>
          <w:b/>
          <w:bCs/>
          <w:sz w:val="32"/>
          <w:szCs w:val="32"/>
        </w:rPr>
        <w:t>PROGRESS REPORT</w:t>
      </w:r>
    </w:p>
    <w:p w14:paraId="646E4E94" w14:textId="77777777" w:rsidR="006D55BE" w:rsidRPr="005D1D53" w:rsidRDefault="006D55BE" w:rsidP="005D1D53">
      <w:pPr>
        <w:jc w:val="center"/>
        <w:rPr>
          <w:sz w:val="32"/>
          <w:szCs w:val="32"/>
        </w:rPr>
      </w:pPr>
    </w:p>
    <w:p w14:paraId="76C97C52" w14:textId="77777777" w:rsidR="006D55BE" w:rsidRPr="005D1D53" w:rsidRDefault="006D55BE" w:rsidP="005D1D53">
      <w:pPr>
        <w:jc w:val="center"/>
      </w:pPr>
    </w:p>
    <w:p w14:paraId="2AB35FF5" w14:textId="77777777" w:rsidR="006D55BE" w:rsidRPr="005D1D53" w:rsidRDefault="006D55BE" w:rsidP="005D1D53">
      <w:pPr>
        <w:jc w:val="center"/>
      </w:pPr>
    </w:p>
    <w:p w14:paraId="3E7511BF" w14:textId="77777777" w:rsidR="006D55BE" w:rsidRPr="005D1D53" w:rsidRDefault="006D55BE" w:rsidP="005D1D53">
      <w:pPr>
        <w:jc w:val="center"/>
      </w:pPr>
    </w:p>
    <w:p w14:paraId="2C369AC3" w14:textId="77777777" w:rsidR="006D55BE" w:rsidRPr="005D1D53" w:rsidRDefault="006D55BE" w:rsidP="005D1D53">
      <w:pPr>
        <w:jc w:val="center"/>
      </w:pPr>
    </w:p>
    <w:p w14:paraId="45DC0487" w14:textId="77777777" w:rsidR="006D55BE" w:rsidRPr="005D1D53" w:rsidRDefault="006D55BE" w:rsidP="005D1D53">
      <w:pPr>
        <w:jc w:val="center"/>
      </w:pPr>
    </w:p>
    <w:p w14:paraId="24A69925" w14:textId="77777777" w:rsidR="006D55BE" w:rsidRPr="005D1D53" w:rsidRDefault="006D55BE" w:rsidP="005D1D53">
      <w:pPr>
        <w:jc w:val="center"/>
        <w:rPr>
          <w:b/>
          <w:bCs/>
          <w:i/>
          <w:iCs/>
          <w:sz w:val="32"/>
          <w:szCs w:val="32"/>
        </w:rPr>
      </w:pPr>
      <w:r w:rsidRPr="005D1D53">
        <w:rPr>
          <w:b/>
          <w:bCs/>
          <w:i/>
          <w:iCs/>
          <w:sz w:val="32"/>
          <w:szCs w:val="32"/>
        </w:rPr>
        <w:t>IDE Title (if title being used)</w:t>
      </w:r>
    </w:p>
    <w:p w14:paraId="264DDBB6" w14:textId="77777777" w:rsidR="006D55BE" w:rsidRPr="005D1D53" w:rsidRDefault="006D55BE" w:rsidP="005D1D53">
      <w:pPr>
        <w:jc w:val="center"/>
        <w:rPr>
          <w:sz w:val="32"/>
          <w:szCs w:val="32"/>
        </w:rPr>
      </w:pPr>
    </w:p>
    <w:p w14:paraId="13F2A299" w14:textId="3ADFA94A" w:rsidR="006D55BE" w:rsidRPr="005D1D53" w:rsidRDefault="006D55BE" w:rsidP="005D1D53">
      <w:pPr>
        <w:pStyle w:val="paragraph"/>
        <w:spacing w:before="0" w:beforeAutospacing="0" w:after="0" w:afterAutospacing="0"/>
        <w:jc w:val="center"/>
        <w:textAlignment w:val="baseline"/>
        <w:rPr>
          <w:sz w:val="32"/>
          <w:szCs w:val="32"/>
        </w:rPr>
      </w:pPr>
      <w:r w:rsidRPr="005D1D53">
        <w:rPr>
          <w:rStyle w:val="normaltextrun"/>
          <w:sz w:val="32"/>
          <w:szCs w:val="32"/>
        </w:rPr>
        <w:t>Name of Sponsor-Investigator, MD</w:t>
      </w:r>
    </w:p>
    <w:p w14:paraId="5E547403" w14:textId="316E5785" w:rsidR="006D55BE" w:rsidRPr="005D1D53" w:rsidRDefault="006D55BE" w:rsidP="005D1D53">
      <w:pPr>
        <w:pStyle w:val="paragraph"/>
        <w:spacing w:before="0" w:beforeAutospacing="0" w:after="0" w:afterAutospacing="0"/>
        <w:jc w:val="center"/>
        <w:textAlignment w:val="baseline"/>
        <w:rPr>
          <w:sz w:val="32"/>
          <w:szCs w:val="32"/>
        </w:rPr>
      </w:pPr>
      <w:r w:rsidRPr="005D1D53">
        <w:rPr>
          <w:rStyle w:val="normaltextrun"/>
          <w:sz w:val="32"/>
          <w:szCs w:val="32"/>
        </w:rPr>
        <w:t>Title, Department</w:t>
      </w:r>
    </w:p>
    <w:p w14:paraId="62595CED" w14:textId="0AA5EB6A" w:rsidR="006D55BE" w:rsidRPr="005D1D53" w:rsidRDefault="00785FD9" w:rsidP="005D1D53">
      <w:pPr>
        <w:jc w:val="center"/>
      </w:pPr>
      <w:r>
        <w:rPr>
          <w:noProof/>
        </w:rPr>
        <w:drawing>
          <wp:inline distT="0" distB="0" distL="0" distR="0" wp14:anchorId="1A45010D" wp14:editId="64460465">
            <wp:extent cx="1855301" cy="55659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02081" cy="600625"/>
                    </a:xfrm>
                    <a:prstGeom prst="rect">
                      <a:avLst/>
                    </a:prstGeom>
                  </pic:spPr>
                </pic:pic>
              </a:graphicData>
            </a:graphic>
          </wp:inline>
        </w:drawing>
      </w:r>
    </w:p>
    <w:p w14:paraId="194EE7D6" w14:textId="77777777" w:rsidR="006D55BE" w:rsidRPr="005D1D53" w:rsidRDefault="006D55BE" w:rsidP="005D1D53">
      <w:pPr>
        <w:jc w:val="center"/>
      </w:pPr>
    </w:p>
    <w:p w14:paraId="0320BA43" w14:textId="77777777" w:rsidR="006D55BE" w:rsidRPr="005D1D53" w:rsidRDefault="006D55BE" w:rsidP="005D1D53">
      <w:pPr>
        <w:jc w:val="center"/>
      </w:pPr>
    </w:p>
    <w:p w14:paraId="199654B0" w14:textId="77777777" w:rsidR="006D55BE" w:rsidRPr="005D1D53" w:rsidRDefault="006D55BE" w:rsidP="005D1D53">
      <w:pPr>
        <w:jc w:val="center"/>
      </w:pPr>
    </w:p>
    <w:p w14:paraId="07967EDF" w14:textId="77777777" w:rsidR="006D55BE" w:rsidRPr="005D1D53" w:rsidRDefault="006D55BE" w:rsidP="005D1D53">
      <w:pPr>
        <w:jc w:val="center"/>
      </w:pPr>
    </w:p>
    <w:p w14:paraId="338DE829" w14:textId="77777777" w:rsidR="006D55BE" w:rsidRPr="005D1D53" w:rsidRDefault="006D55BE" w:rsidP="005D1D53">
      <w:pPr>
        <w:jc w:val="center"/>
      </w:pPr>
    </w:p>
    <w:p w14:paraId="66103ABE" w14:textId="77777777" w:rsidR="006D55BE" w:rsidRPr="005D1D53" w:rsidRDefault="006D55BE" w:rsidP="005D1D53">
      <w:pPr>
        <w:jc w:val="center"/>
      </w:pPr>
    </w:p>
    <w:p w14:paraId="17AA80AA" w14:textId="052E829B" w:rsidR="006D55BE" w:rsidRPr="005D1D53" w:rsidRDefault="00003651" w:rsidP="005D1D53">
      <w:pPr>
        <w:jc w:val="center"/>
        <w:rPr>
          <w:b/>
          <w:bCs/>
          <w:sz w:val="28"/>
          <w:szCs w:val="28"/>
        </w:rPr>
      </w:pPr>
      <w:r w:rsidRPr="005D1D53">
        <w:rPr>
          <w:b/>
          <w:bCs/>
          <w:sz w:val="28"/>
          <w:szCs w:val="28"/>
        </w:rPr>
        <w:t>Period Covered</w:t>
      </w:r>
    </w:p>
    <w:p w14:paraId="0316B3FB" w14:textId="086EEFBE" w:rsidR="006D55BE" w:rsidRPr="005D1D53" w:rsidRDefault="00003651" w:rsidP="005D1D53">
      <w:pPr>
        <w:jc w:val="center"/>
      </w:pPr>
      <w:r w:rsidRPr="005D1D53">
        <w:t xml:space="preserve">From </w:t>
      </w:r>
      <w:r w:rsidR="006D55BE" w:rsidRPr="005D1D53">
        <w:t>(xx [Month]-xx [Date]-xxxx [Year])</w:t>
      </w:r>
      <w:r w:rsidRPr="005D1D53">
        <w:t xml:space="preserve"> to (xx [Month]-xx [Date]-xxxx [Year])</w:t>
      </w:r>
    </w:p>
    <w:p w14:paraId="19035CD5" w14:textId="77777777" w:rsidR="006D55BE" w:rsidRPr="005D1D53" w:rsidRDefault="006D55BE" w:rsidP="005D1D53">
      <w:pPr>
        <w:jc w:val="center"/>
      </w:pPr>
    </w:p>
    <w:p w14:paraId="24A91526" w14:textId="77777777" w:rsidR="00A77B3E" w:rsidRPr="005D1D53" w:rsidRDefault="00A77B3E" w:rsidP="005D1D53">
      <w:pPr>
        <w:jc w:val="center"/>
        <w:rPr>
          <w:sz w:val="28"/>
          <w:szCs w:val="28"/>
        </w:rPr>
      </w:pPr>
    </w:p>
    <w:p w14:paraId="059D181E" w14:textId="77777777" w:rsidR="00A77B3E" w:rsidRPr="005D1D53" w:rsidRDefault="00A77B3E" w:rsidP="005D1D53">
      <w:pPr>
        <w:jc w:val="center"/>
        <w:rPr>
          <w:sz w:val="28"/>
          <w:szCs w:val="28"/>
        </w:rPr>
      </w:pPr>
    </w:p>
    <w:p w14:paraId="7141F136" w14:textId="035292EF" w:rsidR="00003651" w:rsidRPr="005D1D53" w:rsidRDefault="00003651" w:rsidP="005D1D53">
      <w:pPr>
        <w:jc w:val="center"/>
        <w:rPr>
          <w:b/>
          <w:bCs/>
          <w:sz w:val="28"/>
          <w:szCs w:val="28"/>
        </w:rPr>
      </w:pPr>
      <w:r w:rsidRPr="005D1D53">
        <w:rPr>
          <w:b/>
          <w:bCs/>
          <w:sz w:val="28"/>
          <w:szCs w:val="28"/>
        </w:rPr>
        <w:t>Date of Submission</w:t>
      </w:r>
    </w:p>
    <w:p w14:paraId="76B2EB0C" w14:textId="03605D82" w:rsidR="00A77B3E" w:rsidRPr="005D1D53" w:rsidRDefault="00003651" w:rsidP="005D1D53">
      <w:pPr>
        <w:jc w:val="center"/>
        <w:rPr>
          <w:sz w:val="28"/>
          <w:szCs w:val="28"/>
        </w:rPr>
      </w:pPr>
      <w:r w:rsidRPr="005D1D53">
        <w:t>(xx [Month]-xx [Date]-xxxx [Year])</w:t>
      </w:r>
    </w:p>
    <w:p w14:paraId="48F01562" w14:textId="310D1725" w:rsidR="00A77B3E" w:rsidRPr="005D1D53" w:rsidRDefault="006D55BE" w:rsidP="005D1D53">
      <w:pPr>
        <w:jc w:val="both"/>
        <w:rPr>
          <w:sz w:val="28"/>
          <w:szCs w:val="28"/>
        </w:rPr>
      </w:pPr>
      <w:r w:rsidRPr="005D1D53">
        <w:rPr>
          <w:sz w:val="28"/>
          <w:szCs w:val="28"/>
        </w:rPr>
        <w:br w:type="page"/>
      </w:r>
    </w:p>
    <w:sdt>
      <w:sdtPr>
        <w:rPr>
          <w:rFonts w:ascii="Times New Roman" w:eastAsia="Times New Roman" w:hAnsi="Times New Roman" w:cs="Times New Roman"/>
          <w:color w:val="000000"/>
          <w:sz w:val="24"/>
          <w:szCs w:val="24"/>
        </w:rPr>
        <w:id w:val="955217753"/>
        <w:docPartObj>
          <w:docPartGallery w:val="Table of Contents"/>
          <w:docPartUnique/>
        </w:docPartObj>
      </w:sdtPr>
      <w:sdtEndPr>
        <w:rPr>
          <w:b/>
          <w:bCs/>
          <w:noProof/>
        </w:rPr>
      </w:sdtEndPr>
      <w:sdtContent>
        <w:p w14:paraId="5AA2B222" w14:textId="1162F5AE" w:rsidR="00340DB5" w:rsidRPr="00340DB5" w:rsidRDefault="00340DB5">
          <w:pPr>
            <w:pStyle w:val="TOCHeading"/>
            <w:rPr>
              <w:rFonts w:ascii="Times New Roman" w:hAnsi="Times New Roman" w:cs="Times New Roman"/>
              <w:b/>
              <w:bCs/>
              <w:color w:val="auto"/>
            </w:rPr>
          </w:pPr>
          <w:r w:rsidRPr="00340DB5">
            <w:rPr>
              <w:rFonts w:ascii="Times New Roman" w:hAnsi="Times New Roman" w:cs="Times New Roman"/>
              <w:b/>
              <w:bCs/>
              <w:color w:val="auto"/>
            </w:rPr>
            <w:t>Contents</w:t>
          </w:r>
        </w:p>
        <w:p w14:paraId="3226F8D7" w14:textId="014ECB94" w:rsidR="00340DB5" w:rsidRDefault="00340DB5">
          <w:pPr>
            <w:pStyle w:val="TOC1"/>
            <w:tabs>
              <w:tab w:val="left" w:pos="440"/>
              <w:tab w:val="right" w:leader="dot" w:pos="8630"/>
            </w:tabs>
            <w:rPr>
              <w:noProof/>
            </w:rPr>
          </w:pPr>
          <w:r>
            <w:fldChar w:fldCharType="begin"/>
          </w:r>
          <w:r>
            <w:instrText xml:space="preserve"> TOC \o "1-3" \h \z \u </w:instrText>
          </w:r>
          <w:r>
            <w:fldChar w:fldCharType="separate"/>
          </w:r>
          <w:hyperlink w:anchor="_Toc89702268" w:history="1">
            <w:r w:rsidRPr="00B329BF">
              <w:rPr>
                <w:rStyle w:val="Hyperlink"/>
                <w:noProof/>
              </w:rPr>
              <w:t>1.</w:t>
            </w:r>
            <w:r>
              <w:rPr>
                <w:noProof/>
              </w:rPr>
              <w:tab/>
            </w:r>
            <w:r w:rsidRPr="00B329BF">
              <w:rPr>
                <w:rStyle w:val="Hyperlink"/>
                <w:noProof/>
              </w:rPr>
              <w:t>GENERAL INFORMATION</w:t>
            </w:r>
            <w:r>
              <w:rPr>
                <w:noProof/>
                <w:webHidden/>
              </w:rPr>
              <w:tab/>
            </w:r>
            <w:r>
              <w:rPr>
                <w:noProof/>
                <w:webHidden/>
              </w:rPr>
              <w:fldChar w:fldCharType="begin"/>
            </w:r>
            <w:r>
              <w:rPr>
                <w:noProof/>
                <w:webHidden/>
              </w:rPr>
              <w:instrText xml:space="preserve"> PAGEREF _Toc89702268 \h </w:instrText>
            </w:r>
            <w:r>
              <w:rPr>
                <w:noProof/>
                <w:webHidden/>
              </w:rPr>
            </w:r>
            <w:r>
              <w:rPr>
                <w:noProof/>
                <w:webHidden/>
              </w:rPr>
              <w:fldChar w:fldCharType="separate"/>
            </w:r>
            <w:r>
              <w:rPr>
                <w:noProof/>
                <w:webHidden/>
              </w:rPr>
              <w:t>3</w:t>
            </w:r>
            <w:r>
              <w:rPr>
                <w:noProof/>
                <w:webHidden/>
              </w:rPr>
              <w:fldChar w:fldCharType="end"/>
            </w:r>
          </w:hyperlink>
        </w:p>
        <w:p w14:paraId="1C251F02" w14:textId="38338CF3" w:rsidR="00340DB5" w:rsidRDefault="000E485A">
          <w:pPr>
            <w:pStyle w:val="TOC1"/>
            <w:tabs>
              <w:tab w:val="left" w:pos="440"/>
              <w:tab w:val="right" w:leader="dot" w:pos="8630"/>
            </w:tabs>
            <w:rPr>
              <w:noProof/>
            </w:rPr>
          </w:pPr>
          <w:hyperlink w:anchor="_Toc89702269" w:history="1">
            <w:r w:rsidR="00340DB5" w:rsidRPr="00B329BF">
              <w:rPr>
                <w:rStyle w:val="Hyperlink"/>
                <w:i/>
                <w:iCs/>
                <w:noProof/>
              </w:rPr>
              <w:t>2.</w:t>
            </w:r>
            <w:r w:rsidR="00340DB5">
              <w:rPr>
                <w:noProof/>
              </w:rPr>
              <w:tab/>
            </w:r>
            <w:r w:rsidR="00340DB5" w:rsidRPr="00B329BF">
              <w:rPr>
                <w:rStyle w:val="Hyperlink"/>
                <w:noProof/>
              </w:rPr>
              <w:t>STUDY PROGRESS</w:t>
            </w:r>
            <w:r w:rsidR="00340DB5">
              <w:rPr>
                <w:noProof/>
                <w:webHidden/>
              </w:rPr>
              <w:tab/>
            </w:r>
            <w:r w:rsidR="00340DB5">
              <w:rPr>
                <w:noProof/>
                <w:webHidden/>
              </w:rPr>
              <w:fldChar w:fldCharType="begin"/>
            </w:r>
            <w:r w:rsidR="00340DB5">
              <w:rPr>
                <w:noProof/>
                <w:webHidden/>
              </w:rPr>
              <w:instrText xml:space="preserve"> PAGEREF _Toc89702269 \h </w:instrText>
            </w:r>
            <w:r w:rsidR="00340DB5">
              <w:rPr>
                <w:noProof/>
                <w:webHidden/>
              </w:rPr>
            </w:r>
            <w:r w:rsidR="00340DB5">
              <w:rPr>
                <w:noProof/>
                <w:webHidden/>
              </w:rPr>
              <w:fldChar w:fldCharType="separate"/>
            </w:r>
            <w:r w:rsidR="00340DB5">
              <w:rPr>
                <w:noProof/>
                <w:webHidden/>
              </w:rPr>
              <w:t>4</w:t>
            </w:r>
            <w:r w:rsidR="00340DB5">
              <w:rPr>
                <w:noProof/>
                <w:webHidden/>
              </w:rPr>
              <w:fldChar w:fldCharType="end"/>
            </w:r>
          </w:hyperlink>
        </w:p>
        <w:p w14:paraId="57234D77" w14:textId="716431AE" w:rsidR="00340DB5" w:rsidRDefault="000E485A">
          <w:pPr>
            <w:pStyle w:val="TOC2"/>
            <w:tabs>
              <w:tab w:val="right" w:leader="dot" w:pos="8630"/>
            </w:tabs>
            <w:rPr>
              <w:noProof/>
            </w:rPr>
          </w:pPr>
          <w:hyperlink w:anchor="_Toc89702270" w:history="1">
            <w:r w:rsidR="00340DB5" w:rsidRPr="00B329BF">
              <w:rPr>
                <w:rStyle w:val="Hyperlink"/>
                <w:noProof/>
              </w:rPr>
              <w:t>2.1 Brief Summary of Study Progress</w:t>
            </w:r>
            <w:r w:rsidR="00340DB5">
              <w:rPr>
                <w:noProof/>
                <w:webHidden/>
              </w:rPr>
              <w:tab/>
            </w:r>
            <w:r w:rsidR="00340DB5">
              <w:rPr>
                <w:noProof/>
                <w:webHidden/>
              </w:rPr>
              <w:fldChar w:fldCharType="begin"/>
            </w:r>
            <w:r w:rsidR="00340DB5">
              <w:rPr>
                <w:noProof/>
                <w:webHidden/>
              </w:rPr>
              <w:instrText xml:space="preserve"> PAGEREF _Toc89702270 \h </w:instrText>
            </w:r>
            <w:r w:rsidR="00340DB5">
              <w:rPr>
                <w:noProof/>
                <w:webHidden/>
              </w:rPr>
            </w:r>
            <w:r w:rsidR="00340DB5">
              <w:rPr>
                <w:noProof/>
                <w:webHidden/>
              </w:rPr>
              <w:fldChar w:fldCharType="separate"/>
            </w:r>
            <w:r w:rsidR="00340DB5">
              <w:rPr>
                <w:noProof/>
                <w:webHidden/>
              </w:rPr>
              <w:t>4</w:t>
            </w:r>
            <w:r w:rsidR="00340DB5">
              <w:rPr>
                <w:noProof/>
                <w:webHidden/>
              </w:rPr>
              <w:fldChar w:fldCharType="end"/>
            </w:r>
          </w:hyperlink>
        </w:p>
        <w:p w14:paraId="005FC1D9" w14:textId="513EABE0" w:rsidR="00340DB5" w:rsidRDefault="000E485A">
          <w:pPr>
            <w:pStyle w:val="TOC2"/>
            <w:tabs>
              <w:tab w:val="right" w:leader="dot" w:pos="8630"/>
            </w:tabs>
            <w:rPr>
              <w:noProof/>
            </w:rPr>
          </w:pPr>
          <w:hyperlink w:anchor="_Toc89702271" w:history="1">
            <w:r w:rsidR="00340DB5" w:rsidRPr="00B329BF">
              <w:rPr>
                <w:rStyle w:val="Hyperlink"/>
                <w:noProof/>
              </w:rPr>
              <w:t>2.2 Institutional Review</w:t>
            </w:r>
            <w:r w:rsidR="00340DB5">
              <w:rPr>
                <w:noProof/>
                <w:webHidden/>
              </w:rPr>
              <w:tab/>
            </w:r>
            <w:r w:rsidR="00340DB5">
              <w:rPr>
                <w:noProof/>
                <w:webHidden/>
              </w:rPr>
              <w:fldChar w:fldCharType="begin"/>
            </w:r>
            <w:r w:rsidR="00340DB5">
              <w:rPr>
                <w:noProof/>
                <w:webHidden/>
              </w:rPr>
              <w:instrText xml:space="preserve"> PAGEREF _Toc89702271 \h </w:instrText>
            </w:r>
            <w:r w:rsidR="00340DB5">
              <w:rPr>
                <w:noProof/>
                <w:webHidden/>
              </w:rPr>
            </w:r>
            <w:r w:rsidR="00340DB5">
              <w:rPr>
                <w:noProof/>
                <w:webHidden/>
              </w:rPr>
              <w:fldChar w:fldCharType="separate"/>
            </w:r>
            <w:r w:rsidR="00340DB5">
              <w:rPr>
                <w:noProof/>
                <w:webHidden/>
              </w:rPr>
              <w:t>5</w:t>
            </w:r>
            <w:r w:rsidR="00340DB5">
              <w:rPr>
                <w:noProof/>
                <w:webHidden/>
              </w:rPr>
              <w:fldChar w:fldCharType="end"/>
            </w:r>
          </w:hyperlink>
        </w:p>
        <w:p w14:paraId="749C5FB8" w14:textId="51C033CC" w:rsidR="00340DB5" w:rsidRDefault="000E485A">
          <w:pPr>
            <w:pStyle w:val="TOC3"/>
            <w:tabs>
              <w:tab w:val="right" w:leader="dot" w:pos="8630"/>
            </w:tabs>
            <w:rPr>
              <w:noProof/>
            </w:rPr>
          </w:pPr>
          <w:hyperlink w:anchor="_Toc89702272" w:history="1">
            <w:r w:rsidR="00340DB5" w:rsidRPr="00B329BF">
              <w:rPr>
                <w:rStyle w:val="Hyperlink"/>
                <w:noProof/>
              </w:rPr>
              <w:t>2.2.1 Current IRB Approval Letter</w:t>
            </w:r>
            <w:r w:rsidR="00340DB5">
              <w:rPr>
                <w:noProof/>
                <w:webHidden/>
              </w:rPr>
              <w:tab/>
            </w:r>
            <w:r w:rsidR="00340DB5">
              <w:rPr>
                <w:noProof/>
                <w:webHidden/>
              </w:rPr>
              <w:fldChar w:fldCharType="begin"/>
            </w:r>
            <w:r w:rsidR="00340DB5">
              <w:rPr>
                <w:noProof/>
                <w:webHidden/>
              </w:rPr>
              <w:instrText xml:space="preserve"> PAGEREF _Toc89702272 \h </w:instrText>
            </w:r>
            <w:r w:rsidR="00340DB5">
              <w:rPr>
                <w:noProof/>
                <w:webHidden/>
              </w:rPr>
            </w:r>
            <w:r w:rsidR="00340DB5">
              <w:rPr>
                <w:noProof/>
                <w:webHidden/>
              </w:rPr>
              <w:fldChar w:fldCharType="separate"/>
            </w:r>
            <w:r w:rsidR="00340DB5">
              <w:rPr>
                <w:noProof/>
                <w:webHidden/>
              </w:rPr>
              <w:t>5</w:t>
            </w:r>
            <w:r w:rsidR="00340DB5">
              <w:rPr>
                <w:noProof/>
                <w:webHidden/>
              </w:rPr>
              <w:fldChar w:fldCharType="end"/>
            </w:r>
          </w:hyperlink>
        </w:p>
        <w:p w14:paraId="2E111766" w14:textId="2EDDB0E3" w:rsidR="00340DB5" w:rsidRDefault="000E485A">
          <w:pPr>
            <w:pStyle w:val="TOC3"/>
            <w:tabs>
              <w:tab w:val="right" w:leader="dot" w:pos="8630"/>
            </w:tabs>
            <w:rPr>
              <w:noProof/>
            </w:rPr>
          </w:pPr>
          <w:hyperlink w:anchor="_Toc89702273" w:history="1">
            <w:r w:rsidR="00340DB5" w:rsidRPr="00B329BF">
              <w:rPr>
                <w:rStyle w:val="Hyperlink"/>
                <w:noProof/>
              </w:rPr>
              <w:t>2.2.2 Current IRB Approved Informed Consent Form</w:t>
            </w:r>
            <w:r w:rsidR="00340DB5">
              <w:rPr>
                <w:noProof/>
                <w:webHidden/>
              </w:rPr>
              <w:tab/>
            </w:r>
            <w:r w:rsidR="00340DB5">
              <w:rPr>
                <w:noProof/>
                <w:webHidden/>
              </w:rPr>
              <w:fldChar w:fldCharType="begin"/>
            </w:r>
            <w:r w:rsidR="00340DB5">
              <w:rPr>
                <w:noProof/>
                <w:webHidden/>
              </w:rPr>
              <w:instrText xml:space="preserve"> PAGEREF _Toc89702273 \h </w:instrText>
            </w:r>
            <w:r w:rsidR="00340DB5">
              <w:rPr>
                <w:noProof/>
                <w:webHidden/>
              </w:rPr>
            </w:r>
            <w:r w:rsidR="00340DB5">
              <w:rPr>
                <w:noProof/>
                <w:webHidden/>
              </w:rPr>
              <w:fldChar w:fldCharType="separate"/>
            </w:r>
            <w:r w:rsidR="00340DB5">
              <w:rPr>
                <w:noProof/>
                <w:webHidden/>
              </w:rPr>
              <w:t>6</w:t>
            </w:r>
            <w:r w:rsidR="00340DB5">
              <w:rPr>
                <w:noProof/>
                <w:webHidden/>
              </w:rPr>
              <w:fldChar w:fldCharType="end"/>
            </w:r>
          </w:hyperlink>
        </w:p>
        <w:p w14:paraId="60BB682A" w14:textId="3D638793" w:rsidR="00340DB5" w:rsidRDefault="000E485A">
          <w:pPr>
            <w:pStyle w:val="TOC3"/>
            <w:tabs>
              <w:tab w:val="right" w:leader="dot" w:pos="8630"/>
            </w:tabs>
            <w:rPr>
              <w:noProof/>
            </w:rPr>
          </w:pPr>
          <w:hyperlink w:anchor="_Toc89702274" w:history="1">
            <w:r w:rsidR="00340DB5" w:rsidRPr="00B329BF">
              <w:rPr>
                <w:rStyle w:val="Hyperlink"/>
                <w:noProof/>
              </w:rPr>
              <w:t>2.2.3 Current IRB Approved Protocol</w:t>
            </w:r>
            <w:r w:rsidR="00340DB5">
              <w:rPr>
                <w:noProof/>
                <w:webHidden/>
              </w:rPr>
              <w:tab/>
            </w:r>
            <w:r w:rsidR="00340DB5">
              <w:rPr>
                <w:noProof/>
                <w:webHidden/>
              </w:rPr>
              <w:fldChar w:fldCharType="begin"/>
            </w:r>
            <w:r w:rsidR="00340DB5">
              <w:rPr>
                <w:noProof/>
                <w:webHidden/>
              </w:rPr>
              <w:instrText xml:space="preserve"> PAGEREF _Toc89702274 \h </w:instrText>
            </w:r>
            <w:r w:rsidR="00340DB5">
              <w:rPr>
                <w:noProof/>
                <w:webHidden/>
              </w:rPr>
            </w:r>
            <w:r w:rsidR="00340DB5">
              <w:rPr>
                <w:noProof/>
                <w:webHidden/>
              </w:rPr>
              <w:fldChar w:fldCharType="separate"/>
            </w:r>
            <w:r w:rsidR="00340DB5">
              <w:rPr>
                <w:noProof/>
                <w:webHidden/>
              </w:rPr>
              <w:t>7</w:t>
            </w:r>
            <w:r w:rsidR="00340DB5">
              <w:rPr>
                <w:noProof/>
                <w:webHidden/>
              </w:rPr>
              <w:fldChar w:fldCharType="end"/>
            </w:r>
          </w:hyperlink>
        </w:p>
        <w:p w14:paraId="1097F15F" w14:textId="553DB99D" w:rsidR="00340DB5" w:rsidRDefault="000E485A">
          <w:pPr>
            <w:pStyle w:val="TOC3"/>
            <w:tabs>
              <w:tab w:val="right" w:leader="dot" w:pos="8630"/>
            </w:tabs>
            <w:rPr>
              <w:noProof/>
            </w:rPr>
          </w:pPr>
          <w:hyperlink w:anchor="_Toc89702275" w:history="1">
            <w:r w:rsidR="00340DB5" w:rsidRPr="00B329BF">
              <w:rPr>
                <w:rStyle w:val="Hyperlink"/>
                <w:noProof/>
              </w:rPr>
              <w:t>2.2.4 List of IRB contact information pertaining to study</w:t>
            </w:r>
            <w:r w:rsidR="00340DB5">
              <w:rPr>
                <w:noProof/>
                <w:webHidden/>
              </w:rPr>
              <w:tab/>
            </w:r>
            <w:r w:rsidR="00340DB5">
              <w:rPr>
                <w:noProof/>
                <w:webHidden/>
              </w:rPr>
              <w:fldChar w:fldCharType="begin"/>
            </w:r>
            <w:r w:rsidR="00340DB5">
              <w:rPr>
                <w:noProof/>
                <w:webHidden/>
              </w:rPr>
              <w:instrText xml:space="preserve"> PAGEREF _Toc89702275 \h </w:instrText>
            </w:r>
            <w:r w:rsidR="00340DB5">
              <w:rPr>
                <w:noProof/>
                <w:webHidden/>
              </w:rPr>
            </w:r>
            <w:r w:rsidR="00340DB5">
              <w:rPr>
                <w:noProof/>
                <w:webHidden/>
              </w:rPr>
              <w:fldChar w:fldCharType="separate"/>
            </w:r>
            <w:r w:rsidR="00340DB5">
              <w:rPr>
                <w:noProof/>
                <w:webHidden/>
              </w:rPr>
              <w:t>8</w:t>
            </w:r>
            <w:r w:rsidR="00340DB5">
              <w:rPr>
                <w:noProof/>
                <w:webHidden/>
              </w:rPr>
              <w:fldChar w:fldCharType="end"/>
            </w:r>
          </w:hyperlink>
        </w:p>
        <w:p w14:paraId="30138262" w14:textId="4D1E5529" w:rsidR="00340DB5" w:rsidRDefault="000E485A">
          <w:pPr>
            <w:pStyle w:val="TOC2"/>
            <w:tabs>
              <w:tab w:val="right" w:leader="dot" w:pos="8630"/>
            </w:tabs>
            <w:rPr>
              <w:noProof/>
            </w:rPr>
          </w:pPr>
          <w:hyperlink w:anchor="_Toc89702276" w:history="1">
            <w:r w:rsidR="00340DB5" w:rsidRPr="00B329BF">
              <w:rPr>
                <w:rStyle w:val="Hyperlink"/>
                <w:noProof/>
              </w:rPr>
              <w:t>2.3 Number of investigators/investigational sites</w:t>
            </w:r>
            <w:r w:rsidR="00340DB5">
              <w:rPr>
                <w:noProof/>
                <w:webHidden/>
              </w:rPr>
              <w:tab/>
            </w:r>
            <w:r w:rsidR="00340DB5">
              <w:rPr>
                <w:noProof/>
                <w:webHidden/>
              </w:rPr>
              <w:fldChar w:fldCharType="begin"/>
            </w:r>
            <w:r w:rsidR="00340DB5">
              <w:rPr>
                <w:noProof/>
                <w:webHidden/>
              </w:rPr>
              <w:instrText xml:space="preserve"> PAGEREF _Toc89702276 \h </w:instrText>
            </w:r>
            <w:r w:rsidR="00340DB5">
              <w:rPr>
                <w:noProof/>
                <w:webHidden/>
              </w:rPr>
            </w:r>
            <w:r w:rsidR="00340DB5">
              <w:rPr>
                <w:noProof/>
                <w:webHidden/>
              </w:rPr>
              <w:fldChar w:fldCharType="separate"/>
            </w:r>
            <w:r w:rsidR="00340DB5">
              <w:rPr>
                <w:noProof/>
                <w:webHidden/>
              </w:rPr>
              <w:t>9</w:t>
            </w:r>
            <w:r w:rsidR="00340DB5">
              <w:rPr>
                <w:noProof/>
                <w:webHidden/>
              </w:rPr>
              <w:fldChar w:fldCharType="end"/>
            </w:r>
          </w:hyperlink>
        </w:p>
        <w:p w14:paraId="777DBE44" w14:textId="07645F5A" w:rsidR="00340DB5" w:rsidRDefault="000E485A">
          <w:pPr>
            <w:pStyle w:val="TOC2"/>
            <w:tabs>
              <w:tab w:val="right" w:leader="dot" w:pos="8630"/>
            </w:tabs>
            <w:rPr>
              <w:noProof/>
            </w:rPr>
          </w:pPr>
          <w:hyperlink w:anchor="_Toc89702277" w:history="1">
            <w:r w:rsidR="00340DB5" w:rsidRPr="00B329BF">
              <w:rPr>
                <w:rStyle w:val="Hyperlink"/>
                <w:noProof/>
              </w:rPr>
              <w:t>2.4 Number of Subjects Enrolled</w:t>
            </w:r>
            <w:r w:rsidR="00340DB5">
              <w:rPr>
                <w:noProof/>
                <w:webHidden/>
              </w:rPr>
              <w:tab/>
            </w:r>
            <w:r w:rsidR="00340DB5">
              <w:rPr>
                <w:noProof/>
                <w:webHidden/>
              </w:rPr>
              <w:fldChar w:fldCharType="begin"/>
            </w:r>
            <w:r w:rsidR="00340DB5">
              <w:rPr>
                <w:noProof/>
                <w:webHidden/>
              </w:rPr>
              <w:instrText xml:space="preserve"> PAGEREF _Toc89702277 \h </w:instrText>
            </w:r>
            <w:r w:rsidR="00340DB5">
              <w:rPr>
                <w:noProof/>
                <w:webHidden/>
              </w:rPr>
            </w:r>
            <w:r w:rsidR="00340DB5">
              <w:rPr>
                <w:noProof/>
                <w:webHidden/>
              </w:rPr>
              <w:fldChar w:fldCharType="separate"/>
            </w:r>
            <w:r w:rsidR="00340DB5">
              <w:rPr>
                <w:noProof/>
                <w:webHidden/>
              </w:rPr>
              <w:t>10</w:t>
            </w:r>
            <w:r w:rsidR="00340DB5">
              <w:rPr>
                <w:noProof/>
                <w:webHidden/>
              </w:rPr>
              <w:fldChar w:fldCharType="end"/>
            </w:r>
          </w:hyperlink>
        </w:p>
        <w:p w14:paraId="2DF940A6" w14:textId="588AD6F7" w:rsidR="00340DB5" w:rsidRDefault="000E485A">
          <w:pPr>
            <w:pStyle w:val="TOC2"/>
            <w:tabs>
              <w:tab w:val="right" w:leader="dot" w:pos="8630"/>
            </w:tabs>
            <w:rPr>
              <w:noProof/>
            </w:rPr>
          </w:pPr>
          <w:hyperlink w:anchor="_Toc89702278" w:history="1">
            <w:r w:rsidR="00340DB5" w:rsidRPr="00B329BF">
              <w:rPr>
                <w:rStyle w:val="Hyperlink"/>
                <w:noProof/>
              </w:rPr>
              <w:t>2.5 Summary of Device</w:t>
            </w:r>
            <w:r w:rsidR="00340DB5">
              <w:rPr>
                <w:noProof/>
                <w:webHidden/>
              </w:rPr>
              <w:tab/>
            </w:r>
            <w:r w:rsidR="00340DB5">
              <w:rPr>
                <w:noProof/>
                <w:webHidden/>
              </w:rPr>
              <w:fldChar w:fldCharType="begin"/>
            </w:r>
            <w:r w:rsidR="00340DB5">
              <w:rPr>
                <w:noProof/>
                <w:webHidden/>
              </w:rPr>
              <w:instrText xml:space="preserve"> PAGEREF _Toc89702278 \h </w:instrText>
            </w:r>
            <w:r w:rsidR="00340DB5">
              <w:rPr>
                <w:noProof/>
                <w:webHidden/>
              </w:rPr>
            </w:r>
            <w:r w:rsidR="00340DB5">
              <w:rPr>
                <w:noProof/>
                <w:webHidden/>
              </w:rPr>
              <w:fldChar w:fldCharType="separate"/>
            </w:r>
            <w:r w:rsidR="00340DB5">
              <w:rPr>
                <w:noProof/>
                <w:webHidden/>
              </w:rPr>
              <w:t>11</w:t>
            </w:r>
            <w:r w:rsidR="00340DB5">
              <w:rPr>
                <w:noProof/>
                <w:webHidden/>
              </w:rPr>
              <w:fldChar w:fldCharType="end"/>
            </w:r>
          </w:hyperlink>
        </w:p>
        <w:p w14:paraId="4E31E337" w14:textId="520BDE09" w:rsidR="00340DB5" w:rsidRDefault="000E485A">
          <w:pPr>
            <w:pStyle w:val="TOC3"/>
            <w:tabs>
              <w:tab w:val="right" w:leader="dot" w:pos="8630"/>
            </w:tabs>
            <w:rPr>
              <w:noProof/>
            </w:rPr>
          </w:pPr>
          <w:hyperlink w:anchor="_Toc89702279" w:history="1">
            <w:r w:rsidR="00340DB5" w:rsidRPr="00B329BF">
              <w:rPr>
                <w:rStyle w:val="Hyperlink"/>
                <w:noProof/>
              </w:rPr>
              <w:t>2.5.1 Total number of devices at each site</w:t>
            </w:r>
            <w:r w:rsidR="00340DB5">
              <w:rPr>
                <w:noProof/>
                <w:webHidden/>
              </w:rPr>
              <w:tab/>
            </w:r>
            <w:r w:rsidR="00340DB5">
              <w:rPr>
                <w:noProof/>
                <w:webHidden/>
              </w:rPr>
              <w:fldChar w:fldCharType="begin"/>
            </w:r>
            <w:r w:rsidR="00340DB5">
              <w:rPr>
                <w:noProof/>
                <w:webHidden/>
              </w:rPr>
              <w:instrText xml:space="preserve"> PAGEREF _Toc89702279 \h </w:instrText>
            </w:r>
            <w:r w:rsidR="00340DB5">
              <w:rPr>
                <w:noProof/>
                <w:webHidden/>
              </w:rPr>
            </w:r>
            <w:r w:rsidR="00340DB5">
              <w:rPr>
                <w:noProof/>
                <w:webHidden/>
              </w:rPr>
              <w:fldChar w:fldCharType="separate"/>
            </w:r>
            <w:r w:rsidR="00340DB5">
              <w:rPr>
                <w:noProof/>
                <w:webHidden/>
              </w:rPr>
              <w:t>11</w:t>
            </w:r>
            <w:r w:rsidR="00340DB5">
              <w:rPr>
                <w:noProof/>
                <w:webHidden/>
              </w:rPr>
              <w:fldChar w:fldCharType="end"/>
            </w:r>
          </w:hyperlink>
        </w:p>
        <w:p w14:paraId="6AE696AF" w14:textId="1344CF8F" w:rsidR="00340DB5" w:rsidRDefault="000E485A">
          <w:pPr>
            <w:pStyle w:val="TOC3"/>
            <w:tabs>
              <w:tab w:val="right" w:leader="dot" w:pos="8630"/>
            </w:tabs>
            <w:rPr>
              <w:noProof/>
            </w:rPr>
          </w:pPr>
          <w:hyperlink w:anchor="_Toc89702280" w:history="1">
            <w:r w:rsidR="00340DB5" w:rsidRPr="00B329BF">
              <w:rPr>
                <w:rStyle w:val="Hyperlink"/>
                <w:noProof/>
              </w:rPr>
              <w:t>2.5.2 Summary of device-related issues</w:t>
            </w:r>
            <w:r w:rsidR="00340DB5">
              <w:rPr>
                <w:noProof/>
                <w:webHidden/>
              </w:rPr>
              <w:tab/>
            </w:r>
            <w:r w:rsidR="00340DB5">
              <w:rPr>
                <w:noProof/>
                <w:webHidden/>
              </w:rPr>
              <w:fldChar w:fldCharType="begin"/>
            </w:r>
            <w:r w:rsidR="00340DB5">
              <w:rPr>
                <w:noProof/>
                <w:webHidden/>
              </w:rPr>
              <w:instrText xml:space="preserve"> PAGEREF _Toc89702280 \h </w:instrText>
            </w:r>
            <w:r w:rsidR="00340DB5">
              <w:rPr>
                <w:noProof/>
                <w:webHidden/>
              </w:rPr>
            </w:r>
            <w:r w:rsidR="00340DB5">
              <w:rPr>
                <w:noProof/>
                <w:webHidden/>
              </w:rPr>
              <w:fldChar w:fldCharType="separate"/>
            </w:r>
            <w:r w:rsidR="00340DB5">
              <w:rPr>
                <w:noProof/>
                <w:webHidden/>
              </w:rPr>
              <w:t>11</w:t>
            </w:r>
            <w:r w:rsidR="00340DB5">
              <w:rPr>
                <w:noProof/>
                <w:webHidden/>
              </w:rPr>
              <w:fldChar w:fldCharType="end"/>
            </w:r>
          </w:hyperlink>
        </w:p>
        <w:p w14:paraId="2B2FB262" w14:textId="45DF6C2F" w:rsidR="00340DB5" w:rsidRDefault="000E485A">
          <w:pPr>
            <w:pStyle w:val="TOC2"/>
            <w:tabs>
              <w:tab w:val="right" w:leader="dot" w:pos="8630"/>
            </w:tabs>
            <w:rPr>
              <w:noProof/>
            </w:rPr>
          </w:pPr>
          <w:hyperlink w:anchor="_Toc89702281" w:history="1">
            <w:r w:rsidR="00340DB5" w:rsidRPr="00B329BF">
              <w:rPr>
                <w:rStyle w:val="Hyperlink"/>
                <w:noProof/>
              </w:rPr>
              <w:t>2.6 Brief Summary of Results</w:t>
            </w:r>
            <w:r w:rsidR="00340DB5">
              <w:rPr>
                <w:noProof/>
                <w:webHidden/>
              </w:rPr>
              <w:tab/>
            </w:r>
            <w:r w:rsidR="00340DB5">
              <w:rPr>
                <w:noProof/>
                <w:webHidden/>
              </w:rPr>
              <w:fldChar w:fldCharType="begin"/>
            </w:r>
            <w:r w:rsidR="00340DB5">
              <w:rPr>
                <w:noProof/>
                <w:webHidden/>
              </w:rPr>
              <w:instrText xml:space="preserve"> PAGEREF _Toc89702281 \h </w:instrText>
            </w:r>
            <w:r w:rsidR="00340DB5">
              <w:rPr>
                <w:noProof/>
                <w:webHidden/>
              </w:rPr>
            </w:r>
            <w:r w:rsidR="00340DB5">
              <w:rPr>
                <w:noProof/>
                <w:webHidden/>
              </w:rPr>
              <w:fldChar w:fldCharType="separate"/>
            </w:r>
            <w:r w:rsidR="00340DB5">
              <w:rPr>
                <w:noProof/>
                <w:webHidden/>
              </w:rPr>
              <w:t>12</w:t>
            </w:r>
            <w:r w:rsidR="00340DB5">
              <w:rPr>
                <w:noProof/>
                <w:webHidden/>
              </w:rPr>
              <w:fldChar w:fldCharType="end"/>
            </w:r>
          </w:hyperlink>
        </w:p>
        <w:p w14:paraId="5FDB2859" w14:textId="79D5D1DD" w:rsidR="00340DB5" w:rsidRDefault="000E485A">
          <w:pPr>
            <w:pStyle w:val="TOC2"/>
            <w:tabs>
              <w:tab w:val="right" w:leader="dot" w:pos="8630"/>
            </w:tabs>
            <w:rPr>
              <w:noProof/>
            </w:rPr>
          </w:pPr>
          <w:hyperlink w:anchor="_Toc89702282" w:history="1">
            <w:r w:rsidR="00340DB5" w:rsidRPr="00B329BF">
              <w:rPr>
                <w:rStyle w:val="Hyperlink"/>
                <w:noProof/>
              </w:rPr>
              <w:t>2.7 Summary of Anticipated and Unanticipated Adverse Events</w:t>
            </w:r>
            <w:r w:rsidR="00340DB5">
              <w:rPr>
                <w:noProof/>
                <w:webHidden/>
              </w:rPr>
              <w:tab/>
            </w:r>
            <w:r w:rsidR="00340DB5">
              <w:rPr>
                <w:noProof/>
                <w:webHidden/>
              </w:rPr>
              <w:fldChar w:fldCharType="begin"/>
            </w:r>
            <w:r w:rsidR="00340DB5">
              <w:rPr>
                <w:noProof/>
                <w:webHidden/>
              </w:rPr>
              <w:instrText xml:space="preserve"> PAGEREF _Toc89702282 \h </w:instrText>
            </w:r>
            <w:r w:rsidR="00340DB5">
              <w:rPr>
                <w:noProof/>
                <w:webHidden/>
              </w:rPr>
            </w:r>
            <w:r w:rsidR="00340DB5">
              <w:rPr>
                <w:noProof/>
                <w:webHidden/>
              </w:rPr>
              <w:fldChar w:fldCharType="separate"/>
            </w:r>
            <w:r w:rsidR="00340DB5">
              <w:rPr>
                <w:noProof/>
                <w:webHidden/>
              </w:rPr>
              <w:t>13</w:t>
            </w:r>
            <w:r w:rsidR="00340DB5">
              <w:rPr>
                <w:noProof/>
                <w:webHidden/>
              </w:rPr>
              <w:fldChar w:fldCharType="end"/>
            </w:r>
          </w:hyperlink>
        </w:p>
        <w:p w14:paraId="75A7DADC" w14:textId="73F566A0" w:rsidR="00340DB5" w:rsidRDefault="000E485A">
          <w:pPr>
            <w:pStyle w:val="TOC3"/>
            <w:tabs>
              <w:tab w:val="right" w:leader="dot" w:pos="8630"/>
            </w:tabs>
            <w:rPr>
              <w:noProof/>
            </w:rPr>
          </w:pPr>
          <w:hyperlink w:anchor="_Toc89702283" w:history="1">
            <w:r w:rsidR="00340DB5" w:rsidRPr="00B329BF">
              <w:rPr>
                <w:rStyle w:val="Hyperlink"/>
                <w:noProof/>
              </w:rPr>
              <w:t>2.7.1 DSMB Reports</w:t>
            </w:r>
            <w:r w:rsidR="00340DB5">
              <w:rPr>
                <w:noProof/>
                <w:webHidden/>
              </w:rPr>
              <w:tab/>
            </w:r>
            <w:r w:rsidR="00340DB5">
              <w:rPr>
                <w:noProof/>
                <w:webHidden/>
              </w:rPr>
              <w:fldChar w:fldCharType="begin"/>
            </w:r>
            <w:r w:rsidR="00340DB5">
              <w:rPr>
                <w:noProof/>
                <w:webHidden/>
              </w:rPr>
              <w:instrText xml:space="preserve"> PAGEREF _Toc89702283 \h </w:instrText>
            </w:r>
            <w:r w:rsidR="00340DB5">
              <w:rPr>
                <w:noProof/>
                <w:webHidden/>
              </w:rPr>
            </w:r>
            <w:r w:rsidR="00340DB5">
              <w:rPr>
                <w:noProof/>
                <w:webHidden/>
              </w:rPr>
              <w:fldChar w:fldCharType="separate"/>
            </w:r>
            <w:r w:rsidR="00340DB5">
              <w:rPr>
                <w:noProof/>
                <w:webHidden/>
              </w:rPr>
              <w:t>13</w:t>
            </w:r>
            <w:r w:rsidR="00340DB5">
              <w:rPr>
                <w:noProof/>
                <w:webHidden/>
              </w:rPr>
              <w:fldChar w:fldCharType="end"/>
            </w:r>
          </w:hyperlink>
        </w:p>
        <w:p w14:paraId="438425C7" w14:textId="0552D189" w:rsidR="00340DB5" w:rsidRDefault="000E485A">
          <w:pPr>
            <w:pStyle w:val="TOC3"/>
            <w:tabs>
              <w:tab w:val="right" w:leader="dot" w:pos="8630"/>
            </w:tabs>
            <w:rPr>
              <w:noProof/>
            </w:rPr>
          </w:pPr>
          <w:hyperlink w:anchor="_Toc89702284" w:history="1">
            <w:r w:rsidR="00340DB5" w:rsidRPr="00B329BF">
              <w:rPr>
                <w:rStyle w:val="Hyperlink"/>
                <w:noProof/>
              </w:rPr>
              <w:t>2.7.2 Adverse Event Reporting</w:t>
            </w:r>
            <w:r w:rsidR="00340DB5">
              <w:rPr>
                <w:noProof/>
                <w:webHidden/>
              </w:rPr>
              <w:tab/>
            </w:r>
            <w:r w:rsidR="00340DB5">
              <w:rPr>
                <w:noProof/>
                <w:webHidden/>
              </w:rPr>
              <w:fldChar w:fldCharType="begin"/>
            </w:r>
            <w:r w:rsidR="00340DB5">
              <w:rPr>
                <w:noProof/>
                <w:webHidden/>
              </w:rPr>
              <w:instrText xml:space="preserve"> PAGEREF _Toc89702284 \h </w:instrText>
            </w:r>
            <w:r w:rsidR="00340DB5">
              <w:rPr>
                <w:noProof/>
                <w:webHidden/>
              </w:rPr>
            </w:r>
            <w:r w:rsidR="00340DB5">
              <w:rPr>
                <w:noProof/>
                <w:webHidden/>
              </w:rPr>
              <w:fldChar w:fldCharType="separate"/>
            </w:r>
            <w:r w:rsidR="00340DB5">
              <w:rPr>
                <w:noProof/>
                <w:webHidden/>
              </w:rPr>
              <w:t>13</w:t>
            </w:r>
            <w:r w:rsidR="00340DB5">
              <w:rPr>
                <w:noProof/>
                <w:webHidden/>
              </w:rPr>
              <w:fldChar w:fldCharType="end"/>
            </w:r>
          </w:hyperlink>
        </w:p>
        <w:p w14:paraId="3FAA26DF" w14:textId="5D42AFC0" w:rsidR="00340DB5" w:rsidRDefault="000E485A">
          <w:pPr>
            <w:pStyle w:val="TOC2"/>
            <w:tabs>
              <w:tab w:val="right" w:leader="dot" w:pos="8630"/>
            </w:tabs>
            <w:rPr>
              <w:noProof/>
            </w:rPr>
          </w:pPr>
          <w:hyperlink w:anchor="_Toc89702285" w:history="1">
            <w:r w:rsidR="00340DB5" w:rsidRPr="00B329BF">
              <w:rPr>
                <w:rStyle w:val="Hyperlink"/>
                <w:noProof/>
              </w:rPr>
              <w:t>2.9 Deviations from the Investigational Plan</w:t>
            </w:r>
            <w:r w:rsidR="00340DB5">
              <w:rPr>
                <w:noProof/>
                <w:webHidden/>
              </w:rPr>
              <w:tab/>
            </w:r>
            <w:r w:rsidR="00340DB5">
              <w:rPr>
                <w:noProof/>
                <w:webHidden/>
              </w:rPr>
              <w:fldChar w:fldCharType="begin"/>
            </w:r>
            <w:r w:rsidR="00340DB5">
              <w:rPr>
                <w:noProof/>
                <w:webHidden/>
              </w:rPr>
              <w:instrText xml:space="preserve"> PAGEREF _Toc89702285 \h </w:instrText>
            </w:r>
            <w:r w:rsidR="00340DB5">
              <w:rPr>
                <w:noProof/>
                <w:webHidden/>
              </w:rPr>
            </w:r>
            <w:r w:rsidR="00340DB5">
              <w:rPr>
                <w:noProof/>
                <w:webHidden/>
              </w:rPr>
              <w:fldChar w:fldCharType="separate"/>
            </w:r>
            <w:r w:rsidR="00340DB5">
              <w:rPr>
                <w:noProof/>
                <w:webHidden/>
              </w:rPr>
              <w:t>15</w:t>
            </w:r>
            <w:r w:rsidR="00340DB5">
              <w:rPr>
                <w:noProof/>
                <w:webHidden/>
              </w:rPr>
              <w:fldChar w:fldCharType="end"/>
            </w:r>
          </w:hyperlink>
        </w:p>
        <w:p w14:paraId="7DA22235" w14:textId="40A969EE" w:rsidR="00340DB5" w:rsidRDefault="000E485A">
          <w:pPr>
            <w:pStyle w:val="TOC3"/>
            <w:tabs>
              <w:tab w:val="right" w:leader="dot" w:pos="8630"/>
            </w:tabs>
            <w:rPr>
              <w:noProof/>
            </w:rPr>
          </w:pPr>
          <w:hyperlink w:anchor="_Toc89702286" w:history="1">
            <w:r w:rsidR="00340DB5" w:rsidRPr="00B329BF">
              <w:rPr>
                <w:rStyle w:val="Hyperlink"/>
                <w:noProof/>
              </w:rPr>
              <w:t>2.9.1 Protocol Deviations</w:t>
            </w:r>
            <w:r w:rsidR="00340DB5">
              <w:rPr>
                <w:noProof/>
                <w:webHidden/>
              </w:rPr>
              <w:tab/>
            </w:r>
            <w:r w:rsidR="00340DB5">
              <w:rPr>
                <w:noProof/>
                <w:webHidden/>
              </w:rPr>
              <w:fldChar w:fldCharType="begin"/>
            </w:r>
            <w:r w:rsidR="00340DB5">
              <w:rPr>
                <w:noProof/>
                <w:webHidden/>
              </w:rPr>
              <w:instrText xml:space="preserve"> PAGEREF _Toc89702286 \h </w:instrText>
            </w:r>
            <w:r w:rsidR="00340DB5">
              <w:rPr>
                <w:noProof/>
                <w:webHidden/>
              </w:rPr>
            </w:r>
            <w:r w:rsidR="00340DB5">
              <w:rPr>
                <w:noProof/>
                <w:webHidden/>
              </w:rPr>
              <w:fldChar w:fldCharType="separate"/>
            </w:r>
            <w:r w:rsidR="00340DB5">
              <w:rPr>
                <w:noProof/>
                <w:webHidden/>
              </w:rPr>
              <w:t>15</w:t>
            </w:r>
            <w:r w:rsidR="00340DB5">
              <w:rPr>
                <w:noProof/>
                <w:webHidden/>
              </w:rPr>
              <w:fldChar w:fldCharType="end"/>
            </w:r>
          </w:hyperlink>
        </w:p>
        <w:p w14:paraId="50074C5B" w14:textId="18D3711D" w:rsidR="00340DB5" w:rsidRDefault="000E485A">
          <w:pPr>
            <w:pStyle w:val="TOC3"/>
            <w:tabs>
              <w:tab w:val="right" w:leader="dot" w:pos="8630"/>
            </w:tabs>
            <w:rPr>
              <w:noProof/>
            </w:rPr>
          </w:pPr>
          <w:hyperlink w:anchor="_Toc89702287" w:history="1">
            <w:r w:rsidR="00340DB5" w:rsidRPr="00B329BF">
              <w:rPr>
                <w:rStyle w:val="Hyperlink"/>
                <w:noProof/>
              </w:rPr>
              <w:t>2.9.2 Reportable Protocol Non-Compliance</w:t>
            </w:r>
            <w:r w:rsidR="00340DB5">
              <w:rPr>
                <w:noProof/>
                <w:webHidden/>
              </w:rPr>
              <w:tab/>
            </w:r>
            <w:r w:rsidR="00340DB5">
              <w:rPr>
                <w:noProof/>
                <w:webHidden/>
              </w:rPr>
              <w:fldChar w:fldCharType="begin"/>
            </w:r>
            <w:r w:rsidR="00340DB5">
              <w:rPr>
                <w:noProof/>
                <w:webHidden/>
              </w:rPr>
              <w:instrText xml:space="preserve"> PAGEREF _Toc89702287 \h </w:instrText>
            </w:r>
            <w:r w:rsidR="00340DB5">
              <w:rPr>
                <w:noProof/>
                <w:webHidden/>
              </w:rPr>
            </w:r>
            <w:r w:rsidR="00340DB5">
              <w:rPr>
                <w:noProof/>
                <w:webHidden/>
              </w:rPr>
              <w:fldChar w:fldCharType="separate"/>
            </w:r>
            <w:r w:rsidR="00340DB5">
              <w:rPr>
                <w:noProof/>
                <w:webHidden/>
              </w:rPr>
              <w:t>15</w:t>
            </w:r>
            <w:r w:rsidR="00340DB5">
              <w:rPr>
                <w:noProof/>
                <w:webHidden/>
              </w:rPr>
              <w:fldChar w:fldCharType="end"/>
            </w:r>
          </w:hyperlink>
        </w:p>
        <w:p w14:paraId="430917B3" w14:textId="00173FCE" w:rsidR="00340DB5" w:rsidRDefault="000E485A">
          <w:pPr>
            <w:pStyle w:val="TOC1"/>
            <w:tabs>
              <w:tab w:val="left" w:pos="480"/>
              <w:tab w:val="right" w:leader="dot" w:pos="8630"/>
            </w:tabs>
            <w:rPr>
              <w:noProof/>
            </w:rPr>
          </w:pPr>
          <w:hyperlink w:anchor="_Toc89702288" w:history="1">
            <w:r w:rsidR="00340DB5" w:rsidRPr="00B329BF">
              <w:rPr>
                <w:rStyle w:val="Hyperlink"/>
                <w:noProof/>
              </w:rPr>
              <w:t>3.</w:t>
            </w:r>
            <w:r w:rsidR="00340DB5">
              <w:rPr>
                <w:noProof/>
              </w:rPr>
              <w:tab/>
            </w:r>
            <w:r w:rsidR="00340DB5" w:rsidRPr="00B329BF">
              <w:rPr>
                <w:rStyle w:val="Hyperlink"/>
                <w:noProof/>
              </w:rPr>
              <w:t>RISK ANALYSIS</w:t>
            </w:r>
            <w:r w:rsidR="00340DB5">
              <w:rPr>
                <w:noProof/>
                <w:webHidden/>
              </w:rPr>
              <w:tab/>
            </w:r>
            <w:r w:rsidR="00340DB5">
              <w:rPr>
                <w:noProof/>
                <w:webHidden/>
              </w:rPr>
              <w:fldChar w:fldCharType="begin"/>
            </w:r>
            <w:r w:rsidR="00340DB5">
              <w:rPr>
                <w:noProof/>
                <w:webHidden/>
              </w:rPr>
              <w:instrText xml:space="preserve"> PAGEREF _Toc89702288 \h </w:instrText>
            </w:r>
            <w:r w:rsidR="00340DB5">
              <w:rPr>
                <w:noProof/>
                <w:webHidden/>
              </w:rPr>
            </w:r>
            <w:r w:rsidR="00340DB5">
              <w:rPr>
                <w:noProof/>
                <w:webHidden/>
              </w:rPr>
              <w:fldChar w:fldCharType="separate"/>
            </w:r>
            <w:r w:rsidR="00340DB5">
              <w:rPr>
                <w:noProof/>
                <w:webHidden/>
              </w:rPr>
              <w:t>16</w:t>
            </w:r>
            <w:r w:rsidR="00340DB5">
              <w:rPr>
                <w:noProof/>
                <w:webHidden/>
              </w:rPr>
              <w:fldChar w:fldCharType="end"/>
            </w:r>
          </w:hyperlink>
        </w:p>
        <w:p w14:paraId="4EDF034C" w14:textId="434CD8D0" w:rsidR="00340DB5" w:rsidRDefault="000E485A">
          <w:pPr>
            <w:pStyle w:val="TOC2"/>
            <w:tabs>
              <w:tab w:val="left" w:pos="880"/>
              <w:tab w:val="right" w:leader="dot" w:pos="8630"/>
            </w:tabs>
            <w:rPr>
              <w:noProof/>
            </w:rPr>
          </w:pPr>
          <w:hyperlink w:anchor="_Toc89702289" w:history="1">
            <w:r w:rsidR="00340DB5" w:rsidRPr="00B329BF">
              <w:rPr>
                <w:rStyle w:val="Hyperlink"/>
                <w:noProof/>
              </w:rPr>
              <w:t>3.1</w:t>
            </w:r>
            <w:r w:rsidR="00340DB5">
              <w:rPr>
                <w:noProof/>
              </w:rPr>
              <w:tab/>
            </w:r>
            <w:r w:rsidR="00340DB5" w:rsidRPr="00B329BF">
              <w:rPr>
                <w:rStyle w:val="Hyperlink"/>
                <w:noProof/>
              </w:rPr>
              <w:t>DSMB</w:t>
            </w:r>
            <w:r w:rsidR="00340DB5">
              <w:rPr>
                <w:noProof/>
                <w:webHidden/>
              </w:rPr>
              <w:tab/>
            </w:r>
            <w:r w:rsidR="00340DB5">
              <w:rPr>
                <w:noProof/>
                <w:webHidden/>
              </w:rPr>
              <w:fldChar w:fldCharType="begin"/>
            </w:r>
            <w:r w:rsidR="00340DB5">
              <w:rPr>
                <w:noProof/>
                <w:webHidden/>
              </w:rPr>
              <w:instrText xml:space="preserve"> PAGEREF _Toc89702289 \h </w:instrText>
            </w:r>
            <w:r w:rsidR="00340DB5">
              <w:rPr>
                <w:noProof/>
                <w:webHidden/>
              </w:rPr>
            </w:r>
            <w:r w:rsidR="00340DB5">
              <w:rPr>
                <w:noProof/>
                <w:webHidden/>
              </w:rPr>
              <w:fldChar w:fldCharType="separate"/>
            </w:r>
            <w:r w:rsidR="00340DB5">
              <w:rPr>
                <w:noProof/>
                <w:webHidden/>
              </w:rPr>
              <w:t>16</w:t>
            </w:r>
            <w:r w:rsidR="00340DB5">
              <w:rPr>
                <w:noProof/>
                <w:webHidden/>
              </w:rPr>
              <w:fldChar w:fldCharType="end"/>
            </w:r>
          </w:hyperlink>
        </w:p>
        <w:p w14:paraId="5C8E4935" w14:textId="7721F491" w:rsidR="00340DB5" w:rsidRDefault="000E485A">
          <w:pPr>
            <w:pStyle w:val="TOC2"/>
            <w:tabs>
              <w:tab w:val="left" w:pos="880"/>
              <w:tab w:val="right" w:leader="dot" w:pos="8630"/>
            </w:tabs>
            <w:rPr>
              <w:noProof/>
            </w:rPr>
          </w:pPr>
          <w:hyperlink w:anchor="_Toc89702290" w:history="1">
            <w:r w:rsidR="00340DB5" w:rsidRPr="00B329BF">
              <w:rPr>
                <w:rStyle w:val="Hyperlink"/>
                <w:noProof/>
              </w:rPr>
              <w:t>3.2</w:t>
            </w:r>
            <w:r w:rsidR="00340DB5">
              <w:rPr>
                <w:noProof/>
              </w:rPr>
              <w:tab/>
            </w:r>
            <w:r w:rsidR="00340DB5" w:rsidRPr="00B329BF">
              <w:rPr>
                <w:rStyle w:val="Hyperlink"/>
                <w:noProof/>
              </w:rPr>
              <w:t>Literature</w:t>
            </w:r>
            <w:r w:rsidR="00340DB5">
              <w:rPr>
                <w:noProof/>
                <w:webHidden/>
              </w:rPr>
              <w:tab/>
            </w:r>
            <w:r w:rsidR="00340DB5">
              <w:rPr>
                <w:noProof/>
                <w:webHidden/>
              </w:rPr>
              <w:fldChar w:fldCharType="begin"/>
            </w:r>
            <w:r w:rsidR="00340DB5">
              <w:rPr>
                <w:noProof/>
                <w:webHidden/>
              </w:rPr>
              <w:instrText xml:space="preserve"> PAGEREF _Toc89702290 \h </w:instrText>
            </w:r>
            <w:r w:rsidR="00340DB5">
              <w:rPr>
                <w:noProof/>
                <w:webHidden/>
              </w:rPr>
            </w:r>
            <w:r w:rsidR="00340DB5">
              <w:rPr>
                <w:noProof/>
                <w:webHidden/>
              </w:rPr>
              <w:fldChar w:fldCharType="separate"/>
            </w:r>
            <w:r w:rsidR="00340DB5">
              <w:rPr>
                <w:noProof/>
                <w:webHidden/>
              </w:rPr>
              <w:t>16</w:t>
            </w:r>
            <w:r w:rsidR="00340DB5">
              <w:rPr>
                <w:noProof/>
                <w:webHidden/>
              </w:rPr>
              <w:fldChar w:fldCharType="end"/>
            </w:r>
          </w:hyperlink>
        </w:p>
        <w:p w14:paraId="599B64D9" w14:textId="1D717BB5" w:rsidR="00340DB5" w:rsidRDefault="000E485A">
          <w:pPr>
            <w:pStyle w:val="TOC1"/>
            <w:tabs>
              <w:tab w:val="left" w:pos="480"/>
              <w:tab w:val="right" w:leader="dot" w:pos="8630"/>
            </w:tabs>
            <w:rPr>
              <w:noProof/>
            </w:rPr>
          </w:pPr>
          <w:hyperlink w:anchor="_Toc89702291" w:history="1">
            <w:r w:rsidR="00340DB5" w:rsidRPr="00B329BF">
              <w:rPr>
                <w:rStyle w:val="Hyperlink"/>
                <w:noProof/>
              </w:rPr>
              <w:t>4.</w:t>
            </w:r>
            <w:r w:rsidR="00340DB5">
              <w:rPr>
                <w:noProof/>
              </w:rPr>
              <w:tab/>
            </w:r>
            <w:r w:rsidR="00340DB5" w:rsidRPr="00B329BF">
              <w:rPr>
                <w:rStyle w:val="Hyperlink"/>
                <w:noProof/>
              </w:rPr>
              <w:t>OTHER CHANGES</w:t>
            </w:r>
            <w:r w:rsidR="00340DB5">
              <w:rPr>
                <w:noProof/>
                <w:webHidden/>
              </w:rPr>
              <w:tab/>
            </w:r>
            <w:r w:rsidR="00340DB5">
              <w:rPr>
                <w:noProof/>
                <w:webHidden/>
              </w:rPr>
              <w:fldChar w:fldCharType="begin"/>
            </w:r>
            <w:r w:rsidR="00340DB5">
              <w:rPr>
                <w:noProof/>
                <w:webHidden/>
              </w:rPr>
              <w:instrText xml:space="preserve"> PAGEREF _Toc89702291 \h </w:instrText>
            </w:r>
            <w:r w:rsidR="00340DB5">
              <w:rPr>
                <w:noProof/>
                <w:webHidden/>
              </w:rPr>
            </w:r>
            <w:r w:rsidR="00340DB5">
              <w:rPr>
                <w:noProof/>
                <w:webHidden/>
              </w:rPr>
              <w:fldChar w:fldCharType="separate"/>
            </w:r>
            <w:r w:rsidR="00340DB5">
              <w:rPr>
                <w:noProof/>
                <w:webHidden/>
              </w:rPr>
              <w:t>17</w:t>
            </w:r>
            <w:r w:rsidR="00340DB5">
              <w:rPr>
                <w:noProof/>
                <w:webHidden/>
              </w:rPr>
              <w:fldChar w:fldCharType="end"/>
            </w:r>
          </w:hyperlink>
        </w:p>
        <w:p w14:paraId="3978B691" w14:textId="15CC2645" w:rsidR="00340DB5" w:rsidRDefault="000E485A">
          <w:pPr>
            <w:pStyle w:val="TOC2"/>
            <w:tabs>
              <w:tab w:val="left" w:pos="880"/>
              <w:tab w:val="right" w:leader="dot" w:pos="8630"/>
            </w:tabs>
            <w:rPr>
              <w:noProof/>
            </w:rPr>
          </w:pPr>
          <w:hyperlink w:anchor="_Toc89702292" w:history="1">
            <w:r w:rsidR="00340DB5" w:rsidRPr="00B329BF">
              <w:rPr>
                <w:rStyle w:val="Hyperlink"/>
                <w:noProof/>
              </w:rPr>
              <w:t>4.1</w:t>
            </w:r>
            <w:r w:rsidR="00340DB5">
              <w:rPr>
                <w:noProof/>
              </w:rPr>
              <w:tab/>
            </w:r>
            <w:r w:rsidR="00340DB5" w:rsidRPr="00B329BF">
              <w:rPr>
                <w:rStyle w:val="Hyperlink"/>
                <w:noProof/>
              </w:rPr>
              <w:t>Changes in manufacturing practices and quality controls</w:t>
            </w:r>
            <w:r w:rsidR="00340DB5">
              <w:rPr>
                <w:noProof/>
                <w:webHidden/>
              </w:rPr>
              <w:tab/>
            </w:r>
            <w:r w:rsidR="00340DB5">
              <w:rPr>
                <w:noProof/>
                <w:webHidden/>
              </w:rPr>
              <w:fldChar w:fldCharType="begin"/>
            </w:r>
            <w:r w:rsidR="00340DB5">
              <w:rPr>
                <w:noProof/>
                <w:webHidden/>
              </w:rPr>
              <w:instrText xml:space="preserve"> PAGEREF _Toc89702292 \h </w:instrText>
            </w:r>
            <w:r w:rsidR="00340DB5">
              <w:rPr>
                <w:noProof/>
                <w:webHidden/>
              </w:rPr>
            </w:r>
            <w:r w:rsidR="00340DB5">
              <w:rPr>
                <w:noProof/>
                <w:webHidden/>
              </w:rPr>
              <w:fldChar w:fldCharType="separate"/>
            </w:r>
            <w:r w:rsidR="00340DB5">
              <w:rPr>
                <w:noProof/>
                <w:webHidden/>
              </w:rPr>
              <w:t>17</w:t>
            </w:r>
            <w:r w:rsidR="00340DB5">
              <w:rPr>
                <w:noProof/>
                <w:webHidden/>
              </w:rPr>
              <w:fldChar w:fldCharType="end"/>
            </w:r>
          </w:hyperlink>
        </w:p>
        <w:p w14:paraId="6700BB6E" w14:textId="218ABBE6" w:rsidR="00340DB5" w:rsidRDefault="000E485A">
          <w:pPr>
            <w:pStyle w:val="TOC2"/>
            <w:tabs>
              <w:tab w:val="left" w:pos="880"/>
              <w:tab w:val="right" w:leader="dot" w:pos="8630"/>
            </w:tabs>
            <w:rPr>
              <w:noProof/>
            </w:rPr>
          </w:pPr>
          <w:hyperlink w:anchor="_Toc89702293" w:history="1">
            <w:r w:rsidR="00340DB5" w:rsidRPr="00B329BF">
              <w:rPr>
                <w:rStyle w:val="Hyperlink"/>
                <w:noProof/>
              </w:rPr>
              <w:t>4.2</w:t>
            </w:r>
            <w:r w:rsidR="00340DB5">
              <w:rPr>
                <w:noProof/>
              </w:rPr>
              <w:tab/>
            </w:r>
            <w:r w:rsidR="00340DB5" w:rsidRPr="00B329BF">
              <w:rPr>
                <w:rStyle w:val="Hyperlink"/>
                <w:noProof/>
              </w:rPr>
              <w:t>Changes to investigational plan</w:t>
            </w:r>
            <w:r w:rsidR="00340DB5">
              <w:rPr>
                <w:noProof/>
                <w:webHidden/>
              </w:rPr>
              <w:tab/>
            </w:r>
            <w:r w:rsidR="00340DB5">
              <w:rPr>
                <w:noProof/>
                <w:webHidden/>
              </w:rPr>
              <w:fldChar w:fldCharType="begin"/>
            </w:r>
            <w:r w:rsidR="00340DB5">
              <w:rPr>
                <w:noProof/>
                <w:webHidden/>
              </w:rPr>
              <w:instrText xml:space="preserve"> PAGEREF _Toc89702293 \h </w:instrText>
            </w:r>
            <w:r w:rsidR="00340DB5">
              <w:rPr>
                <w:noProof/>
                <w:webHidden/>
              </w:rPr>
            </w:r>
            <w:r w:rsidR="00340DB5">
              <w:rPr>
                <w:noProof/>
                <w:webHidden/>
              </w:rPr>
              <w:fldChar w:fldCharType="separate"/>
            </w:r>
            <w:r w:rsidR="00340DB5">
              <w:rPr>
                <w:noProof/>
                <w:webHidden/>
              </w:rPr>
              <w:t>17</w:t>
            </w:r>
            <w:r w:rsidR="00340DB5">
              <w:rPr>
                <w:noProof/>
                <w:webHidden/>
              </w:rPr>
              <w:fldChar w:fldCharType="end"/>
            </w:r>
          </w:hyperlink>
        </w:p>
        <w:p w14:paraId="2223543D" w14:textId="23BED76F" w:rsidR="00340DB5" w:rsidRDefault="000E485A">
          <w:pPr>
            <w:pStyle w:val="TOC1"/>
            <w:tabs>
              <w:tab w:val="left" w:pos="480"/>
              <w:tab w:val="right" w:leader="dot" w:pos="8630"/>
            </w:tabs>
            <w:rPr>
              <w:noProof/>
            </w:rPr>
          </w:pPr>
          <w:hyperlink w:anchor="_Toc89702294" w:history="1">
            <w:r w:rsidR="00340DB5" w:rsidRPr="00B329BF">
              <w:rPr>
                <w:rStyle w:val="Hyperlink"/>
                <w:noProof/>
              </w:rPr>
              <w:t>5.</w:t>
            </w:r>
            <w:r w:rsidR="00340DB5">
              <w:rPr>
                <w:noProof/>
              </w:rPr>
              <w:tab/>
            </w:r>
            <w:r w:rsidR="00340DB5" w:rsidRPr="00B329BF">
              <w:rPr>
                <w:rStyle w:val="Hyperlink"/>
                <w:noProof/>
              </w:rPr>
              <w:t>FUTURE PLANS</w:t>
            </w:r>
            <w:r w:rsidR="00340DB5">
              <w:rPr>
                <w:noProof/>
                <w:webHidden/>
              </w:rPr>
              <w:tab/>
            </w:r>
            <w:r w:rsidR="00340DB5">
              <w:rPr>
                <w:noProof/>
                <w:webHidden/>
              </w:rPr>
              <w:fldChar w:fldCharType="begin"/>
            </w:r>
            <w:r w:rsidR="00340DB5">
              <w:rPr>
                <w:noProof/>
                <w:webHidden/>
              </w:rPr>
              <w:instrText xml:space="preserve"> PAGEREF _Toc89702294 \h </w:instrText>
            </w:r>
            <w:r w:rsidR="00340DB5">
              <w:rPr>
                <w:noProof/>
                <w:webHidden/>
              </w:rPr>
            </w:r>
            <w:r w:rsidR="00340DB5">
              <w:rPr>
                <w:noProof/>
                <w:webHidden/>
              </w:rPr>
              <w:fldChar w:fldCharType="separate"/>
            </w:r>
            <w:r w:rsidR="00340DB5">
              <w:rPr>
                <w:noProof/>
                <w:webHidden/>
              </w:rPr>
              <w:t>18</w:t>
            </w:r>
            <w:r w:rsidR="00340DB5">
              <w:rPr>
                <w:noProof/>
                <w:webHidden/>
              </w:rPr>
              <w:fldChar w:fldCharType="end"/>
            </w:r>
          </w:hyperlink>
        </w:p>
        <w:p w14:paraId="40636381" w14:textId="6E17EAEB" w:rsidR="00340DB5" w:rsidRDefault="000E485A">
          <w:pPr>
            <w:pStyle w:val="TOC2"/>
            <w:tabs>
              <w:tab w:val="left" w:pos="880"/>
              <w:tab w:val="right" w:leader="dot" w:pos="8630"/>
            </w:tabs>
            <w:rPr>
              <w:noProof/>
            </w:rPr>
          </w:pPr>
          <w:hyperlink w:anchor="_Toc89702295" w:history="1">
            <w:r w:rsidR="00340DB5" w:rsidRPr="00B329BF">
              <w:rPr>
                <w:rStyle w:val="Hyperlink"/>
                <w:noProof/>
              </w:rPr>
              <w:t>5.1</w:t>
            </w:r>
            <w:r w:rsidR="00340DB5">
              <w:rPr>
                <w:noProof/>
              </w:rPr>
              <w:tab/>
            </w:r>
            <w:r w:rsidR="00340DB5" w:rsidRPr="00B329BF">
              <w:rPr>
                <w:rStyle w:val="Hyperlink"/>
                <w:noProof/>
              </w:rPr>
              <w:t>Progress toward product approval</w:t>
            </w:r>
            <w:r w:rsidR="00340DB5">
              <w:rPr>
                <w:noProof/>
                <w:webHidden/>
              </w:rPr>
              <w:tab/>
            </w:r>
            <w:r w:rsidR="00340DB5">
              <w:rPr>
                <w:noProof/>
                <w:webHidden/>
              </w:rPr>
              <w:fldChar w:fldCharType="begin"/>
            </w:r>
            <w:r w:rsidR="00340DB5">
              <w:rPr>
                <w:noProof/>
                <w:webHidden/>
              </w:rPr>
              <w:instrText xml:space="preserve"> PAGEREF _Toc89702295 \h </w:instrText>
            </w:r>
            <w:r w:rsidR="00340DB5">
              <w:rPr>
                <w:noProof/>
                <w:webHidden/>
              </w:rPr>
            </w:r>
            <w:r w:rsidR="00340DB5">
              <w:rPr>
                <w:noProof/>
                <w:webHidden/>
              </w:rPr>
              <w:fldChar w:fldCharType="separate"/>
            </w:r>
            <w:r w:rsidR="00340DB5">
              <w:rPr>
                <w:noProof/>
                <w:webHidden/>
              </w:rPr>
              <w:t>18</w:t>
            </w:r>
            <w:r w:rsidR="00340DB5">
              <w:rPr>
                <w:noProof/>
                <w:webHidden/>
              </w:rPr>
              <w:fldChar w:fldCharType="end"/>
            </w:r>
          </w:hyperlink>
        </w:p>
        <w:p w14:paraId="3FED204F" w14:textId="652C12C0" w:rsidR="00340DB5" w:rsidRDefault="000E485A">
          <w:pPr>
            <w:pStyle w:val="TOC2"/>
            <w:tabs>
              <w:tab w:val="left" w:pos="880"/>
              <w:tab w:val="right" w:leader="dot" w:pos="8630"/>
            </w:tabs>
            <w:rPr>
              <w:noProof/>
            </w:rPr>
          </w:pPr>
          <w:hyperlink w:anchor="_Toc89702296" w:history="1">
            <w:r w:rsidR="00340DB5" w:rsidRPr="00B329BF">
              <w:rPr>
                <w:rStyle w:val="Hyperlink"/>
                <w:noProof/>
              </w:rPr>
              <w:t>5.2</w:t>
            </w:r>
            <w:r w:rsidR="00340DB5">
              <w:rPr>
                <w:noProof/>
              </w:rPr>
              <w:tab/>
            </w:r>
            <w:r w:rsidR="00340DB5" w:rsidRPr="00B329BF">
              <w:rPr>
                <w:rStyle w:val="Hyperlink"/>
                <w:noProof/>
              </w:rPr>
              <w:t>Plans to change the investigation</w:t>
            </w:r>
            <w:r w:rsidR="00340DB5">
              <w:rPr>
                <w:noProof/>
                <w:webHidden/>
              </w:rPr>
              <w:tab/>
            </w:r>
            <w:r w:rsidR="00340DB5">
              <w:rPr>
                <w:noProof/>
                <w:webHidden/>
              </w:rPr>
              <w:fldChar w:fldCharType="begin"/>
            </w:r>
            <w:r w:rsidR="00340DB5">
              <w:rPr>
                <w:noProof/>
                <w:webHidden/>
              </w:rPr>
              <w:instrText xml:space="preserve"> PAGEREF _Toc89702296 \h </w:instrText>
            </w:r>
            <w:r w:rsidR="00340DB5">
              <w:rPr>
                <w:noProof/>
                <w:webHidden/>
              </w:rPr>
            </w:r>
            <w:r w:rsidR="00340DB5">
              <w:rPr>
                <w:noProof/>
                <w:webHidden/>
              </w:rPr>
              <w:fldChar w:fldCharType="separate"/>
            </w:r>
            <w:r w:rsidR="00340DB5">
              <w:rPr>
                <w:noProof/>
                <w:webHidden/>
              </w:rPr>
              <w:t>18</w:t>
            </w:r>
            <w:r w:rsidR="00340DB5">
              <w:rPr>
                <w:noProof/>
                <w:webHidden/>
              </w:rPr>
              <w:fldChar w:fldCharType="end"/>
            </w:r>
          </w:hyperlink>
        </w:p>
        <w:p w14:paraId="2E989EBD" w14:textId="66D841D8" w:rsidR="00340DB5" w:rsidRDefault="00340DB5">
          <w:r>
            <w:rPr>
              <w:b/>
              <w:bCs/>
              <w:noProof/>
            </w:rPr>
            <w:fldChar w:fldCharType="end"/>
          </w:r>
        </w:p>
      </w:sdtContent>
    </w:sdt>
    <w:p w14:paraId="68102805" w14:textId="6FE25CDA" w:rsidR="00A77B3E" w:rsidRPr="002636FA" w:rsidRDefault="00340DB5" w:rsidP="002636FA">
      <w:pPr>
        <w:rPr>
          <w:b/>
          <w:bCs/>
          <w:sz w:val="28"/>
          <w:szCs w:val="28"/>
        </w:rPr>
      </w:pPr>
      <w:r>
        <w:rPr>
          <w:b/>
          <w:bCs/>
          <w:sz w:val="28"/>
          <w:szCs w:val="28"/>
        </w:rPr>
        <w:br w:type="page"/>
      </w:r>
    </w:p>
    <w:p w14:paraId="4EDC24A7" w14:textId="6C43DA0D" w:rsidR="00A77B3E" w:rsidRPr="005D1D53" w:rsidRDefault="00497B66" w:rsidP="005D1D53">
      <w:pPr>
        <w:pStyle w:val="Heading1"/>
        <w:numPr>
          <w:ilvl w:val="0"/>
          <w:numId w:val="4"/>
        </w:numPr>
        <w:jc w:val="both"/>
        <w:rPr>
          <w:rFonts w:ascii="Times New Roman" w:hAnsi="Times New Roman" w:cs="Times New Roman"/>
        </w:rPr>
      </w:pPr>
      <w:bookmarkStart w:id="0" w:name="_Toc89702268"/>
      <w:r w:rsidRPr="005D1D53">
        <w:rPr>
          <w:rFonts w:ascii="Times New Roman" w:hAnsi="Times New Roman" w:cs="Times New Roman"/>
        </w:rPr>
        <w:lastRenderedPageBreak/>
        <w:t>GENERAL INFORMATION</w:t>
      </w:r>
      <w:bookmarkEnd w:id="0"/>
      <w:r w:rsidRPr="005D1D53">
        <w:rPr>
          <w:rFonts w:ascii="Times New Roman" w:hAnsi="Times New Roman" w:cs="Times New Roman"/>
        </w:rPr>
        <w:t xml:space="preserve"> </w:t>
      </w:r>
    </w:p>
    <w:p w14:paraId="6E76F687" w14:textId="77777777" w:rsidR="00A77B3E" w:rsidRPr="005D1D53" w:rsidRDefault="00A77B3E" w:rsidP="005D1D53">
      <w:pPr>
        <w:jc w:val="both"/>
        <w:rPr>
          <w:rFonts w:eastAsia="Arial"/>
          <w:b/>
          <w:bCs/>
          <w:sz w:val="22"/>
          <w:szCs w:val="22"/>
        </w:rPr>
      </w:pPr>
    </w:p>
    <w:p w14:paraId="4E4F5BAF" w14:textId="77777777" w:rsidR="00A77B3E" w:rsidRPr="005D1D53" w:rsidRDefault="00A77B3E" w:rsidP="005D1D53">
      <w:pPr>
        <w:jc w:val="both"/>
        <w:rPr>
          <w:i/>
          <w:iCs/>
          <w:sz w:val="22"/>
          <w:szCs w:val="22"/>
        </w:rPr>
      </w:pPr>
    </w:p>
    <w:p w14:paraId="557D2808" w14:textId="7797F42D" w:rsidR="00A77B3E" w:rsidRPr="005D1D53" w:rsidRDefault="00497B66" w:rsidP="005D1D53">
      <w:pPr>
        <w:ind w:left="630" w:hanging="450"/>
        <w:jc w:val="both"/>
        <w:rPr>
          <w:sz w:val="22"/>
          <w:szCs w:val="22"/>
        </w:rPr>
      </w:pPr>
      <w:r w:rsidRPr="005312AD">
        <w:rPr>
          <w:b/>
          <w:bCs/>
        </w:rPr>
        <w:t>1) IDE number</w:t>
      </w:r>
      <w:r w:rsidR="00BA77F7" w:rsidRPr="005312AD">
        <w:rPr>
          <w:b/>
          <w:bCs/>
        </w:rPr>
        <w:t>:</w:t>
      </w:r>
      <w:r w:rsidR="00BA77F7" w:rsidRPr="005312AD">
        <w:t xml:space="preserve"> </w:t>
      </w:r>
      <w:r w:rsidR="00BA77F7" w:rsidRPr="005D1D53">
        <w:rPr>
          <w:sz w:val="22"/>
          <w:szCs w:val="22"/>
        </w:rPr>
        <w:t>[IDE#]</w:t>
      </w:r>
    </w:p>
    <w:p w14:paraId="3D75A47B" w14:textId="77777777" w:rsidR="00A77B3E" w:rsidRPr="005D1D53" w:rsidRDefault="00A77B3E" w:rsidP="005D1D53">
      <w:pPr>
        <w:ind w:left="630" w:hanging="450"/>
        <w:jc w:val="both"/>
        <w:rPr>
          <w:sz w:val="22"/>
          <w:szCs w:val="22"/>
        </w:rPr>
      </w:pPr>
    </w:p>
    <w:p w14:paraId="6533D9E6" w14:textId="7EC485C9" w:rsidR="00A77B3E" w:rsidRPr="005312AD" w:rsidRDefault="00497B66" w:rsidP="005D1D53">
      <w:pPr>
        <w:ind w:left="630" w:hanging="450"/>
        <w:jc w:val="both"/>
        <w:rPr>
          <w:b/>
          <w:bCs/>
        </w:rPr>
      </w:pPr>
      <w:r w:rsidRPr="005312AD">
        <w:rPr>
          <w:b/>
          <w:bCs/>
        </w:rPr>
        <w:t>2) Device name and indication(s) for use</w:t>
      </w:r>
      <w:r w:rsidR="000F670F" w:rsidRPr="005312AD">
        <w:rPr>
          <w:b/>
          <w:bCs/>
        </w:rPr>
        <w:t>:</w:t>
      </w:r>
      <w:r w:rsidRPr="005312AD">
        <w:rPr>
          <w:b/>
          <w:bCs/>
        </w:rPr>
        <w:t xml:space="preserve"> </w:t>
      </w:r>
    </w:p>
    <w:p w14:paraId="7FD23A1A" w14:textId="611B9E8B" w:rsidR="00BA77F7" w:rsidRPr="005D1D53" w:rsidRDefault="00BA77F7" w:rsidP="005D1D53">
      <w:pPr>
        <w:ind w:left="630" w:hanging="450"/>
        <w:jc w:val="both"/>
        <w:rPr>
          <w:i/>
          <w:iCs/>
          <w:sz w:val="22"/>
          <w:szCs w:val="22"/>
        </w:rPr>
      </w:pPr>
      <w:r w:rsidRPr="005D1D53">
        <w:rPr>
          <w:i/>
          <w:iCs/>
          <w:sz w:val="22"/>
          <w:szCs w:val="22"/>
        </w:rPr>
        <w:t xml:space="preserve">Write a brief sentence with the device name and outlining the </w:t>
      </w:r>
      <w:r w:rsidR="000F670F" w:rsidRPr="005D1D53">
        <w:rPr>
          <w:i/>
          <w:iCs/>
          <w:sz w:val="22"/>
          <w:szCs w:val="22"/>
        </w:rPr>
        <w:t>indications for use in study</w:t>
      </w:r>
    </w:p>
    <w:p w14:paraId="113B36E2" w14:textId="77777777" w:rsidR="00A77B3E" w:rsidRPr="005D1D53" w:rsidRDefault="00A77B3E" w:rsidP="005D1D53">
      <w:pPr>
        <w:ind w:left="630" w:hanging="450"/>
        <w:jc w:val="both"/>
        <w:rPr>
          <w:sz w:val="22"/>
          <w:szCs w:val="22"/>
        </w:rPr>
      </w:pPr>
    </w:p>
    <w:p w14:paraId="4EE907B5" w14:textId="544D64D5" w:rsidR="000F670F" w:rsidRPr="005312AD" w:rsidRDefault="00497B66" w:rsidP="005D1D53">
      <w:pPr>
        <w:ind w:left="630" w:hanging="450"/>
        <w:jc w:val="both"/>
        <w:rPr>
          <w:b/>
          <w:bCs/>
        </w:rPr>
      </w:pPr>
      <w:r w:rsidRPr="005312AD">
        <w:rPr>
          <w:b/>
          <w:bCs/>
        </w:rPr>
        <w:t xml:space="preserve">3) </w:t>
      </w:r>
      <w:r w:rsidR="000F670F" w:rsidRPr="005312AD">
        <w:rPr>
          <w:b/>
          <w:bCs/>
        </w:rPr>
        <w:t>Sponsor contact details:</w:t>
      </w:r>
    </w:p>
    <w:p w14:paraId="27B525EA" w14:textId="1AB50422" w:rsidR="00A77B3E" w:rsidRPr="005D1D53" w:rsidRDefault="00497B66" w:rsidP="005D1D53">
      <w:pPr>
        <w:ind w:left="630" w:hanging="450"/>
        <w:jc w:val="both"/>
        <w:rPr>
          <w:i/>
          <w:iCs/>
          <w:sz w:val="22"/>
          <w:szCs w:val="22"/>
        </w:rPr>
      </w:pPr>
      <w:r w:rsidRPr="005D1D53">
        <w:rPr>
          <w:i/>
          <w:iCs/>
          <w:sz w:val="22"/>
          <w:szCs w:val="22"/>
        </w:rPr>
        <w:t>Sponsor’s name address, phone number</w:t>
      </w:r>
      <w:r w:rsidR="000F670F" w:rsidRPr="005D1D53">
        <w:rPr>
          <w:i/>
          <w:iCs/>
          <w:sz w:val="22"/>
          <w:szCs w:val="22"/>
        </w:rPr>
        <w:t>s,</w:t>
      </w:r>
      <w:r w:rsidRPr="005D1D53">
        <w:rPr>
          <w:i/>
          <w:iCs/>
          <w:sz w:val="22"/>
          <w:szCs w:val="22"/>
        </w:rPr>
        <w:t xml:space="preserve"> fax </w:t>
      </w:r>
      <w:r w:rsidR="000F670F" w:rsidRPr="005D1D53">
        <w:rPr>
          <w:i/>
          <w:iCs/>
          <w:sz w:val="22"/>
          <w:szCs w:val="22"/>
        </w:rPr>
        <w:t>and email</w:t>
      </w:r>
    </w:p>
    <w:p w14:paraId="6B7C431E" w14:textId="77777777" w:rsidR="00A77B3E" w:rsidRPr="005D1D53" w:rsidRDefault="00A77B3E" w:rsidP="005D1D53">
      <w:pPr>
        <w:ind w:left="630" w:hanging="450"/>
        <w:jc w:val="both"/>
        <w:rPr>
          <w:sz w:val="22"/>
          <w:szCs w:val="22"/>
        </w:rPr>
      </w:pPr>
    </w:p>
    <w:p w14:paraId="1927D02F" w14:textId="3822201D" w:rsidR="00A77B3E" w:rsidRPr="005312AD" w:rsidRDefault="00497B66" w:rsidP="005D1D53">
      <w:pPr>
        <w:ind w:left="630" w:hanging="450"/>
        <w:jc w:val="both"/>
        <w:rPr>
          <w:b/>
          <w:bCs/>
        </w:rPr>
      </w:pPr>
      <w:r w:rsidRPr="005312AD">
        <w:rPr>
          <w:b/>
          <w:bCs/>
        </w:rPr>
        <w:t xml:space="preserve">4) </w:t>
      </w:r>
      <w:r w:rsidR="000F670F" w:rsidRPr="005312AD">
        <w:rPr>
          <w:b/>
          <w:bCs/>
        </w:rPr>
        <w:t>Alternate c</w:t>
      </w:r>
      <w:r w:rsidRPr="005312AD">
        <w:rPr>
          <w:b/>
          <w:bCs/>
        </w:rPr>
        <w:t xml:space="preserve">ontact </w:t>
      </w:r>
      <w:r w:rsidR="000F670F" w:rsidRPr="005312AD">
        <w:rPr>
          <w:b/>
          <w:bCs/>
        </w:rPr>
        <w:t>details:</w:t>
      </w:r>
      <w:r w:rsidRPr="005312AD">
        <w:rPr>
          <w:b/>
          <w:bCs/>
        </w:rPr>
        <w:t xml:space="preserve"> </w:t>
      </w:r>
    </w:p>
    <w:p w14:paraId="51B8CC01" w14:textId="7FBFDE6A" w:rsidR="000F670F" w:rsidRPr="005D1D53" w:rsidRDefault="000F670F" w:rsidP="005D1D53">
      <w:pPr>
        <w:ind w:left="630" w:hanging="450"/>
        <w:jc w:val="both"/>
        <w:rPr>
          <w:i/>
          <w:iCs/>
          <w:sz w:val="22"/>
          <w:szCs w:val="22"/>
        </w:rPr>
      </w:pPr>
      <w:r w:rsidRPr="005D1D53">
        <w:rPr>
          <w:i/>
          <w:iCs/>
          <w:sz w:val="22"/>
          <w:szCs w:val="22"/>
        </w:rPr>
        <w:t>Alternate contact name address, phone numbers, fax and email</w:t>
      </w:r>
    </w:p>
    <w:p w14:paraId="25E87000" w14:textId="77777777" w:rsidR="000F670F" w:rsidRPr="005D1D53" w:rsidRDefault="000F670F" w:rsidP="005D1D53">
      <w:pPr>
        <w:ind w:left="630" w:hanging="450"/>
        <w:jc w:val="both"/>
        <w:rPr>
          <w:sz w:val="22"/>
          <w:szCs w:val="22"/>
        </w:rPr>
      </w:pPr>
    </w:p>
    <w:p w14:paraId="276A5F56" w14:textId="77777777" w:rsidR="00A77B3E" w:rsidRPr="005D1D53" w:rsidRDefault="00A77B3E" w:rsidP="005D1D53">
      <w:pPr>
        <w:ind w:left="630" w:hanging="450"/>
        <w:jc w:val="both"/>
        <w:rPr>
          <w:sz w:val="22"/>
          <w:szCs w:val="22"/>
        </w:rPr>
      </w:pPr>
    </w:p>
    <w:p w14:paraId="36D82BED" w14:textId="77777777" w:rsidR="00A77B3E" w:rsidRPr="005D1D53" w:rsidRDefault="00A77B3E" w:rsidP="005D1D53">
      <w:pPr>
        <w:jc w:val="both"/>
        <w:rPr>
          <w:i/>
          <w:iCs/>
          <w:sz w:val="22"/>
          <w:szCs w:val="22"/>
        </w:rPr>
      </w:pPr>
    </w:p>
    <w:p w14:paraId="1E19FA18" w14:textId="77777777" w:rsidR="00A77B3E" w:rsidRPr="005D1D53" w:rsidRDefault="00A77B3E" w:rsidP="005D1D53">
      <w:pPr>
        <w:jc w:val="both"/>
        <w:rPr>
          <w:i/>
          <w:iCs/>
          <w:sz w:val="22"/>
          <w:szCs w:val="22"/>
        </w:rPr>
      </w:pPr>
    </w:p>
    <w:p w14:paraId="659C19C6" w14:textId="77777777" w:rsidR="00A77B3E" w:rsidRPr="005D1D53" w:rsidRDefault="00A77B3E" w:rsidP="005D1D53">
      <w:pPr>
        <w:jc w:val="both"/>
        <w:rPr>
          <w:i/>
          <w:iCs/>
          <w:sz w:val="22"/>
          <w:szCs w:val="22"/>
        </w:rPr>
      </w:pPr>
    </w:p>
    <w:p w14:paraId="30959D78" w14:textId="77777777" w:rsidR="00A77B3E" w:rsidRPr="005D1D53" w:rsidRDefault="00A77B3E" w:rsidP="005D1D53">
      <w:pPr>
        <w:jc w:val="both"/>
        <w:rPr>
          <w:i/>
          <w:iCs/>
          <w:sz w:val="22"/>
          <w:szCs w:val="22"/>
        </w:rPr>
      </w:pPr>
    </w:p>
    <w:p w14:paraId="7F93794A" w14:textId="487257EE" w:rsidR="00A77B3E" w:rsidRPr="005D1D53" w:rsidRDefault="00297535" w:rsidP="005D1D53">
      <w:pPr>
        <w:pStyle w:val="Heading1"/>
        <w:numPr>
          <w:ilvl w:val="0"/>
          <w:numId w:val="4"/>
        </w:numPr>
        <w:jc w:val="both"/>
        <w:rPr>
          <w:rFonts w:ascii="Times New Roman" w:eastAsia="Times New Roman" w:hAnsi="Times New Roman" w:cs="Times New Roman"/>
          <w:i/>
          <w:iCs/>
          <w:sz w:val="22"/>
          <w:szCs w:val="22"/>
        </w:rPr>
      </w:pPr>
      <w:r w:rsidRPr="005D1D53">
        <w:rPr>
          <w:rFonts w:ascii="Times New Roman" w:hAnsi="Times New Roman" w:cs="Times New Roman"/>
          <w:i/>
          <w:iCs/>
          <w:sz w:val="22"/>
          <w:szCs w:val="22"/>
        </w:rPr>
        <w:br w:type="page"/>
      </w:r>
      <w:bookmarkStart w:id="1" w:name="_Toc89702269"/>
      <w:r w:rsidR="00497B66" w:rsidRPr="005D1D53">
        <w:rPr>
          <w:rFonts w:ascii="Times New Roman" w:hAnsi="Times New Roman" w:cs="Times New Roman"/>
        </w:rPr>
        <w:lastRenderedPageBreak/>
        <w:t>STUDY PROGRESS</w:t>
      </w:r>
      <w:bookmarkEnd w:id="1"/>
      <w:r w:rsidR="00497B66" w:rsidRPr="005D1D53">
        <w:rPr>
          <w:rFonts w:ascii="Times New Roman" w:hAnsi="Times New Roman" w:cs="Times New Roman"/>
        </w:rPr>
        <w:t xml:space="preserve"> </w:t>
      </w:r>
    </w:p>
    <w:p w14:paraId="57A10D22" w14:textId="77777777" w:rsidR="00A77B3E" w:rsidRPr="005D1D53" w:rsidRDefault="00497B66" w:rsidP="005D1D53">
      <w:pPr>
        <w:jc w:val="both"/>
        <w:rPr>
          <w:i/>
          <w:iCs/>
          <w:sz w:val="22"/>
          <w:szCs w:val="22"/>
        </w:rPr>
      </w:pPr>
      <w:r w:rsidRPr="005D1D53">
        <w:rPr>
          <w:i/>
          <w:iCs/>
          <w:sz w:val="22"/>
          <w:szCs w:val="22"/>
        </w:rPr>
        <w:t xml:space="preserve">(Data from the beginning of the study should not be reported, unless otherwise indicated) </w:t>
      </w:r>
    </w:p>
    <w:p w14:paraId="652F8BBC" w14:textId="331A51D3" w:rsidR="00297535" w:rsidRPr="008320AC" w:rsidRDefault="00791024" w:rsidP="005D1D53">
      <w:pPr>
        <w:pStyle w:val="Heading2"/>
        <w:jc w:val="both"/>
        <w:rPr>
          <w:rFonts w:ascii="Times New Roman" w:hAnsi="Times New Roman" w:cs="Times New Roman"/>
          <w:i w:val="0"/>
          <w:iCs w:val="0"/>
        </w:rPr>
      </w:pPr>
      <w:bookmarkStart w:id="2" w:name="_Toc89702270"/>
      <w:r w:rsidRPr="008320AC">
        <w:rPr>
          <w:rFonts w:ascii="Times New Roman" w:hAnsi="Times New Roman" w:cs="Times New Roman"/>
          <w:i w:val="0"/>
          <w:iCs w:val="0"/>
        </w:rPr>
        <w:t>2.1 Brief Summary of Study Progress</w:t>
      </w:r>
      <w:bookmarkEnd w:id="2"/>
    </w:p>
    <w:p w14:paraId="7C79D6DD" w14:textId="5E84F3FD" w:rsidR="00BE3997" w:rsidRPr="005D1D53" w:rsidRDefault="00BE3997" w:rsidP="005D1D53">
      <w:pPr>
        <w:jc w:val="both"/>
        <w:rPr>
          <w:rFonts w:eastAsia="Arial"/>
          <w:i/>
          <w:iCs/>
          <w:sz w:val="22"/>
          <w:szCs w:val="22"/>
        </w:rPr>
      </w:pPr>
      <w:r w:rsidRPr="005D1D53">
        <w:rPr>
          <w:rFonts w:eastAsia="Arial"/>
          <w:i/>
          <w:iCs/>
          <w:sz w:val="22"/>
          <w:szCs w:val="22"/>
        </w:rPr>
        <w:t>The major activities accomplished during this reporting period include:</w:t>
      </w:r>
    </w:p>
    <w:p w14:paraId="2D91086E" w14:textId="2FFD1D6F" w:rsidR="00BE3997" w:rsidRPr="005D1D53" w:rsidRDefault="00BE3997" w:rsidP="005D1D53">
      <w:pPr>
        <w:jc w:val="both"/>
        <w:rPr>
          <w:rFonts w:eastAsia="Arial"/>
          <w:i/>
          <w:iCs/>
          <w:sz w:val="22"/>
          <w:szCs w:val="22"/>
        </w:rPr>
      </w:pPr>
    </w:p>
    <w:p w14:paraId="1C5EEB04" w14:textId="36BC4E88" w:rsidR="00BE3997" w:rsidRPr="005D1D53" w:rsidRDefault="00BE3997" w:rsidP="005D1D53">
      <w:pPr>
        <w:pStyle w:val="ListParagraph"/>
        <w:numPr>
          <w:ilvl w:val="0"/>
          <w:numId w:val="7"/>
        </w:numPr>
        <w:jc w:val="both"/>
        <w:rPr>
          <w:rFonts w:eastAsia="Arial"/>
          <w:i/>
          <w:iCs/>
          <w:sz w:val="22"/>
          <w:szCs w:val="22"/>
        </w:rPr>
      </w:pPr>
      <w:r w:rsidRPr="005D1D53">
        <w:rPr>
          <w:rFonts w:eastAsia="Arial"/>
          <w:i/>
          <w:iCs/>
          <w:sz w:val="22"/>
          <w:szCs w:val="22"/>
        </w:rPr>
        <w:t>Enrollment</w:t>
      </w:r>
    </w:p>
    <w:p w14:paraId="711D9211" w14:textId="7E8596CC" w:rsidR="00BE3997" w:rsidRPr="005D1D53" w:rsidRDefault="00E27683" w:rsidP="005D1D53">
      <w:pPr>
        <w:pStyle w:val="ListParagraph"/>
        <w:numPr>
          <w:ilvl w:val="0"/>
          <w:numId w:val="7"/>
        </w:numPr>
        <w:jc w:val="both"/>
        <w:rPr>
          <w:rFonts w:eastAsia="Arial"/>
          <w:i/>
          <w:iCs/>
          <w:sz w:val="22"/>
          <w:szCs w:val="22"/>
        </w:rPr>
      </w:pPr>
      <w:r w:rsidRPr="005D1D53">
        <w:rPr>
          <w:rFonts w:eastAsia="Arial"/>
          <w:i/>
          <w:iCs/>
          <w:sz w:val="22"/>
          <w:szCs w:val="22"/>
        </w:rPr>
        <w:t>Regulatory Approvals</w:t>
      </w:r>
    </w:p>
    <w:p w14:paraId="65F71A6D" w14:textId="742C33FB" w:rsidR="00E27683" w:rsidRPr="005D1D53" w:rsidRDefault="00E27683" w:rsidP="005D1D53">
      <w:pPr>
        <w:pStyle w:val="ListParagraph"/>
        <w:numPr>
          <w:ilvl w:val="0"/>
          <w:numId w:val="7"/>
        </w:numPr>
        <w:jc w:val="both"/>
        <w:rPr>
          <w:rFonts w:eastAsia="Arial"/>
          <w:i/>
          <w:iCs/>
          <w:sz w:val="22"/>
          <w:szCs w:val="22"/>
        </w:rPr>
      </w:pPr>
      <w:r w:rsidRPr="005D1D53">
        <w:rPr>
          <w:rFonts w:eastAsia="Arial"/>
          <w:i/>
          <w:iCs/>
          <w:sz w:val="22"/>
          <w:szCs w:val="22"/>
        </w:rPr>
        <w:t>General Study Progress</w:t>
      </w:r>
    </w:p>
    <w:p w14:paraId="5ED32283" w14:textId="1502C36E" w:rsidR="00E27683" w:rsidRPr="005D1D53" w:rsidRDefault="00E27683" w:rsidP="005D1D53">
      <w:pPr>
        <w:pStyle w:val="ListParagraph"/>
        <w:numPr>
          <w:ilvl w:val="0"/>
          <w:numId w:val="7"/>
        </w:numPr>
        <w:jc w:val="both"/>
        <w:rPr>
          <w:rFonts w:eastAsia="Arial"/>
          <w:i/>
          <w:iCs/>
          <w:sz w:val="22"/>
          <w:szCs w:val="22"/>
        </w:rPr>
      </w:pPr>
      <w:r w:rsidRPr="005D1D53">
        <w:rPr>
          <w:rFonts w:eastAsia="Arial"/>
          <w:i/>
          <w:iCs/>
          <w:sz w:val="22"/>
          <w:szCs w:val="22"/>
        </w:rPr>
        <w:t>Other accomplishments which are included in grant reports etc.</w:t>
      </w:r>
    </w:p>
    <w:p w14:paraId="34485CB6" w14:textId="4752827D" w:rsidR="00DC572E" w:rsidRPr="005D1D53" w:rsidRDefault="001803B5" w:rsidP="005D1D53">
      <w:pPr>
        <w:jc w:val="both"/>
        <w:rPr>
          <w:rFonts w:eastAsia="Arial"/>
          <w:b/>
          <w:bCs/>
          <w:i/>
          <w:iCs/>
          <w:sz w:val="22"/>
          <w:szCs w:val="22"/>
        </w:rPr>
      </w:pPr>
      <w:r w:rsidRPr="005D1D53">
        <w:rPr>
          <w:rFonts w:eastAsia="Arial"/>
          <w:b/>
          <w:bCs/>
          <w:i/>
          <w:iCs/>
          <w:sz w:val="22"/>
          <w:szCs w:val="22"/>
        </w:rPr>
        <w:br w:type="page"/>
      </w:r>
    </w:p>
    <w:p w14:paraId="38E71CCF" w14:textId="2908CFC4" w:rsidR="00011066" w:rsidRPr="008320AC" w:rsidRDefault="00791024" w:rsidP="005D1D53">
      <w:pPr>
        <w:pStyle w:val="Heading2"/>
        <w:jc w:val="both"/>
        <w:rPr>
          <w:rFonts w:ascii="Times New Roman" w:hAnsi="Times New Roman" w:cs="Times New Roman"/>
          <w:i w:val="0"/>
          <w:iCs w:val="0"/>
        </w:rPr>
      </w:pPr>
      <w:bookmarkStart w:id="3" w:name="_Toc89702271"/>
      <w:r w:rsidRPr="008320AC">
        <w:rPr>
          <w:rFonts w:ascii="Times New Roman" w:hAnsi="Times New Roman" w:cs="Times New Roman"/>
          <w:i w:val="0"/>
          <w:iCs w:val="0"/>
        </w:rPr>
        <w:lastRenderedPageBreak/>
        <w:t>2.2 Institutional Review</w:t>
      </w:r>
      <w:bookmarkEnd w:id="3"/>
      <w:r w:rsidRPr="008320AC">
        <w:rPr>
          <w:rFonts w:ascii="Times New Roman" w:hAnsi="Times New Roman" w:cs="Times New Roman"/>
          <w:i w:val="0"/>
          <w:iCs w:val="0"/>
        </w:rPr>
        <w:t xml:space="preserve"> </w:t>
      </w:r>
    </w:p>
    <w:p w14:paraId="5A600DA6" w14:textId="77777777" w:rsidR="000834F9" w:rsidRPr="005D1D53" w:rsidRDefault="000834F9" w:rsidP="005D1D53">
      <w:pPr>
        <w:pStyle w:val="ListParagraph"/>
        <w:ind w:left="1080"/>
        <w:jc w:val="both"/>
        <w:rPr>
          <w:rFonts w:eastAsia="Arial"/>
          <w:b/>
          <w:bCs/>
          <w:i/>
          <w:iCs/>
          <w:sz w:val="22"/>
          <w:szCs w:val="22"/>
        </w:rPr>
      </w:pPr>
    </w:p>
    <w:p w14:paraId="5304F8D4" w14:textId="66FA9AC7" w:rsidR="00523DAE" w:rsidRPr="005D1D53" w:rsidRDefault="00011066" w:rsidP="005D1D53">
      <w:pPr>
        <w:pStyle w:val="Heading3"/>
        <w:jc w:val="both"/>
        <w:rPr>
          <w:rFonts w:ascii="Times New Roman" w:hAnsi="Times New Roman" w:cs="Times New Roman"/>
        </w:rPr>
      </w:pPr>
      <w:bookmarkStart w:id="4" w:name="_Toc89702272"/>
      <w:r w:rsidRPr="005D1D53">
        <w:rPr>
          <w:rFonts w:ascii="Times New Roman" w:hAnsi="Times New Roman" w:cs="Times New Roman"/>
        </w:rPr>
        <w:t>2.</w:t>
      </w:r>
      <w:r w:rsidR="00791024" w:rsidRPr="005D1D53">
        <w:rPr>
          <w:rFonts w:ascii="Times New Roman" w:hAnsi="Times New Roman" w:cs="Times New Roman"/>
        </w:rPr>
        <w:t>2</w:t>
      </w:r>
      <w:r w:rsidRPr="005D1D53">
        <w:rPr>
          <w:rFonts w:ascii="Times New Roman" w:hAnsi="Times New Roman" w:cs="Times New Roman"/>
        </w:rPr>
        <w:t xml:space="preserve">.1 </w:t>
      </w:r>
      <w:r w:rsidR="001803B5" w:rsidRPr="005D1D53">
        <w:rPr>
          <w:rFonts w:ascii="Times New Roman" w:hAnsi="Times New Roman" w:cs="Times New Roman"/>
        </w:rPr>
        <w:t>Current IRB Approval Letter</w:t>
      </w:r>
      <w:bookmarkEnd w:id="4"/>
    </w:p>
    <w:p w14:paraId="3E56291D" w14:textId="014D14D5" w:rsidR="00295586" w:rsidRPr="005D1D53" w:rsidRDefault="00572787" w:rsidP="005D1D53">
      <w:pPr>
        <w:pStyle w:val="ListParagraph"/>
        <w:ind w:left="1080"/>
        <w:jc w:val="both"/>
        <w:rPr>
          <w:rFonts w:eastAsia="Arial"/>
          <w:i/>
          <w:iCs/>
          <w:sz w:val="22"/>
          <w:szCs w:val="22"/>
        </w:rPr>
      </w:pPr>
      <w:r w:rsidRPr="005D1D53">
        <w:rPr>
          <w:rFonts w:eastAsia="Arial"/>
          <w:i/>
          <w:iCs/>
          <w:sz w:val="22"/>
          <w:szCs w:val="22"/>
        </w:rPr>
        <w:t>Insert current IRB approval letter</w:t>
      </w:r>
    </w:p>
    <w:p w14:paraId="0524CE41" w14:textId="77777777" w:rsidR="00295586" w:rsidRPr="005D1D53" w:rsidRDefault="00295586" w:rsidP="005D1D53">
      <w:pPr>
        <w:jc w:val="both"/>
        <w:rPr>
          <w:rFonts w:eastAsia="Arial"/>
          <w:i/>
          <w:iCs/>
          <w:sz w:val="22"/>
          <w:szCs w:val="22"/>
        </w:rPr>
      </w:pPr>
      <w:r w:rsidRPr="005D1D53">
        <w:rPr>
          <w:rFonts w:eastAsia="Arial"/>
          <w:i/>
          <w:iCs/>
          <w:sz w:val="22"/>
          <w:szCs w:val="22"/>
        </w:rPr>
        <w:br w:type="page"/>
      </w:r>
    </w:p>
    <w:p w14:paraId="3CE4AF56" w14:textId="77EEE91B" w:rsidR="00791024" w:rsidRPr="005D1D53" w:rsidRDefault="00295586" w:rsidP="005D1D53">
      <w:pPr>
        <w:pStyle w:val="Heading3"/>
        <w:jc w:val="both"/>
        <w:rPr>
          <w:rFonts w:ascii="Times New Roman" w:hAnsi="Times New Roman" w:cs="Times New Roman"/>
        </w:rPr>
      </w:pPr>
      <w:bookmarkStart w:id="5" w:name="_Toc89702273"/>
      <w:r w:rsidRPr="005D1D53">
        <w:rPr>
          <w:rFonts w:ascii="Times New Roman" w:hAnsi="Times New Roman" w:cs="Times New Roman"/>
        </w:rPr>
        <w:lastRenderedPageBreak/>
        <w:t>2.2.2 Current IRB Approved Informed Consent Form</w:t>
      </w:r>
      <w:bookmarkEnd w:id="5"/>
    </w:p>
    <w:p w14:paraId="7D1456C5" w14:textId="04F53CFB" w:rsidR="00295586" w:rsidRPr="005D1D53" w:rsidRDefault="00295586" w:rsidP="005D1D53">
      <w:pPr>
        <w:pStyle w:val="ListParagraph"/>
        <w:ind w:left="1080"/>
        <w:jc w:val="both"/>
        <w:rPr>
          <w:rFonts w:eastAsia="Arial"/>
          <w:i/>
          <w:iCs/>
          <w:sz w:val="22"/>
          <w:szCs w:val="22"/>
        </w:rPr>
      </w:pPr>
      <w:r w:rsidRPr="005D1D53">
        <w:rPr>
          <w:rFonts w:eastAsia="Arial"/>
          <w:i/>
          <w:iCs/>
          <w:sz w:val="22"/>
          <w:szCs w:val="22"/>
        </w:rPr>
        <w:t>Insert current IRB approved ICF</w:t>
      </w:r>
    </w:p>
    <w:p w14:paraId="4F3122CE" w14:textId="77777777" w:rsidR="00295586" w:rsidRPr="005D1D53" w:rsidRDefault="00295586" w:rsidP="005D1D53">
      <w:pPr>
        <w:jc w:val="both"/>
        <w:rPr>
          <w:rFonts w:eastAsia="Arial"/>
          <w:i/>
          <w:iCs/>
          <w:sz w:val="22"/>
          <w:szCs w:val="22"/>
        </w:rPr>
      </w:pPr>
      <w:r w:rsidRPr="005D1D53">
        <w:rPr>
          <w:rFonts w:eastAsia="Arial"/>
          <w:i/>
          <w:iCs/>
          <w:sz w:val="22"/>
          <w:szCs w:val="22"/>
        </w:rPr>
        <w:br w:type="page"/>
      </w:r>
    </w:p>
    <w:p w14:paraId="5B77AA04" w14:textId="70E418BB" w:rsidR="00295586" w:rsidRPr="005D1D53" w:rsidRDefault="00295586" w:rsidP="005D1D53">
      <w:pPr>
        <w:pStyle w:val="Heading3"/>
        <w:jc w:val="both"/>
        <w:rPr>
          <w:rFonts w:ascii="Times New Roman" w:hAnsi="Times New Roman" w:cs="Times New Roman"/>
        </w:rPr>
      </w:pPr>
      <w:bookmarkStart w:id="6" w:name="_Toc89702274"/>
      <w:r w:rsidRPr="005D1D53">
        <w:rPr>
          <w:rFonts w:ascii="Times New Roman" w:hAnsi="Times New Roman" w:cs="Times New Roman"/>
        </w:rPr>
        <w:lastRenderedPageBreak/>
        <w:t>2.2.3 Current IRB Approved Protocol</w:t>
      </w:r>
      <w:bookmarkEnd w:id="6"/>
    </w:p>
    <w:p w14:paraId="1C19F777" w14:textId="2C2506E6" w:rsidR="00572787" w:rsidRPr="005D1D53" w:rsidRDefault="00572787" w:rsidP="005D1D53">
      <w:pPr>
        <w:pStyle w:val="ListParagraph"/>
        <w:ind w:left="1080"/>
        <w:jc w:val="both"/>
        <w:rPr>
          <w:rFonts w:eastAsia="Arial"/>
          <w:i/>
          <w:iCs/>
          <w:sz w:val="22"/>
          <w:szCs w:val="22"/>
        </w:rPr>
      </w:pPr>
      <w:r w:rsidRPr="005D1D53">
        <w:rPr>
          <w:rFonts w:eastAsia="Arial"/>
          <w:i/>
          <w:iCs/>
          <w:sz w:val="22"/>
          <w:szCs w:val="22"/>
        </w:rPr>
        <w:t xml:space="preserve">Insert current IRB approved </w:t>
      </w:r>
      <w:r w:rsidR="00295586" w:rsidRPr="005D1D53">
        <w:rPr>
          <w:rFonts w:eastAsia="Arial"/>
          <w:i/>
          <w:iCs/>
          <w:sz w:val="22"/>
          <w:szCs w:val="22"/>
        </w:rPr>
        <w:t>protocol</w:t>
      </w:r>
    </w:p>
    <w:p w14:paraId="6C58E518" w14:textId="072ADF69" w:rsidR="000834F9" w:rsidRPr="005D1D53" w:rsidRDefault="00572787" w:rsidP="005D1D53">
      <w:pPr>
        <w:jc w:val="both"/>
        <w:rPr>
          <w:rFonts w:eastAsia="Arial"/>
          <w:b/>
          <w:bCs/>
          <w:i/>
          <w:iCs/>
          <w:sz w:val="22"/>
          <w:szCs w:val="22"/>
        </w:rPr>
      </w:pPr>
      <w:r w:rsidRPr="005D1D53">
        <w:rPr>
          <w:rFonts w:eastAsia="Arial"/>
          <w:b/>
          <w:bCs/>
          <w:i/>
          <w:iCs/>
          <w:sz w:val="22"/>
          <w:szCs w:val="22"/>
        </w:rPr>
        <w:br w:type="page"/>
      </w:r>
    </w:p>
    <w:p w14:paraId="2B90C66F" w14:textId="77777777" w:rsidR="002826B1" w:rsidRPr="005D1D53" w:rsidRDefault="002826B1" w:rsidP="005D1D53">
      <w:pPr>
        <w:pStyle w:val="Heading3"/>
        <w:jc w:val="both"/>
        <w:rPr>
          <w:rFonts w:ascii="Times New Roman" w:hAnsi="Times New Roman" w:cs="Times New Roman"/>
        </w:rPr>
      </w:pPr>
      <w:bookmarkStart w:id="7" w:name="_Toc89702275"/>
      <w:r w:rsidRPr="005D1D53">
        <w:rPr>
          <w:rFonts w:ascii="Times New Roman" w:hAnsi="Times New Roman" w:cs="Times New Roman"/>
        </w:rPr>
        <w:lastRenderedPageBreak/>
        <w:t xml:space="preserve">2.2.4 </w:t>
      </w:r>
      <w:bookmarkStart w:id="8" w:name="_Toc74916632"/>
      <w:r w:rsidRPr="005D1D53">
        <w:rPr>
          <w:rFonts w:ascii="Times New Roman" w:hAnsi="Times New Roman" w:cs="Times New Roman"/>
        </w:rPr>
        <w:t>List of IRB contact information pertaining to study</w:t>
      </w:r>
      <w:bookmarkEnd w:id="7"/>
      <w:bookmarkEnd w:id="8"/>
    </w:p>
    <w:p w14:paraId="43B682B5" w14:textId="77777777" w:rsidR="006D0973" w:rsidRPr="005D1D53" w:rsidRDefault="006D0973" w:rsidP="005D1D53">
      <w:pPr>
        <w:widowControl w:val="0"/>
        <w:autoSpaceDE w:val="0"/>
        <w:autoSpaceDN w:val="0"/>
        <w:adjustRightInd w:val="0"/>
        <w:spacing w:before="29" w:line="298" w:lineRule="exact"/>
        <w:ind w:right="64"/>
        <w:jc w:val="both"/>
      </w:pPr>
    </w:p>
    <w:p w14:paraId="5F60BA1D" w14:textId="699A6DD8" w:rsidR="006D0973" w:rsidRPr="005D1D53" w:rsidRDefault="006D0973" w:rsidP="005D1D53">
      <w:pPr>
        <w:widowControl w:val="0"/>
        <w:autoSpaceDE w:val="0"/>
        <w:autoSpaceDN w:val="0"/>
        <w:adjustRightInd w:val="0"/>
        <w:spacing w:before="29" w:line="298" w:lineRule="exact"/>
        <w:ind w:right="64"/>
        <w:jc w:val="both"/>
      </w:pPr>
      <w:r w:rsidRPr="005D1D53">
        <w:t xml:space="preserve">The University of Texas Southwestern Medical Center (UT Southwestern) (IORG0000638) has obtained a Federal wide Assurance (FWA) from the Department of Health and Human Services (DHHS) (FWA00005087). This FWA assures that all UT Southwestern activities related to human subject research, will be guided by the ethical principles in the Belmont Report and will be reviewed and implemented in compliance with DHHS human subjects regulations, 45 CFR 46, Subparts A-D. All UT Southwestern IRBs are also in compliance with Title 21 CFR Parts 50 and 56, all other Parts governing the use of investigational devices, drugs, and biologics as well as with good clinical practice (GCP) as adopted by the FDA. The FWA expires on </w:t>
      </w:r>
      <w:r w:rsidR="00E415B6">
        <w:t>October 16</w:t>
      </w:r>
      <w:r w:rsidRPr="005D1D53">
        <w:t>, 202</w:t>
      </w:r>
      <w:r w:rsidR="00E415B6">
        <w:t>3</w:t>
      </w:r>
      <w:r w:rsidRPr="005D1D53">
        <w:t>.</w:t>
      </w:r>
    </w:p>
    <w:p w14:paraId="1CD0D250" w14:textId="77777777" w:rsidR="006D0973" w:rsidRPr="005D1D53" w:rsidRDefault="006D0973" w:rsidP="005D1D53">
      <w:pPr>
        <w:widowControl w:val="0"/>
        <w:autoSpaceDE w:val="0"/>
        <w:autoSpaceDN w:val="0"/>
        <w:adjustRightInd w:val="0"/>
        <w:spacing w:before="29" w:line="298" w:lineRule="exact"/>
        <w:ind w:right="64"/>
        <w:jc w:val="both"/>
      </w:pPr>
    </w:p>
    <w:p w14:paraId="1221107F" w14:textId="77777777" w:rsidR="006D0973" w:rsidRPr="005D1D53" w:rsidRDefault="006D0973" w:rsidP="005D1D53">
      <w:pPr>
        <w:widowControl w:val="0"/>
        <w:autoSpaceDE w:val="0"/>
        <w:autoSpaceDN w:val="0"/>
        <w:adjustRightInd w:val="0"/>
        <w:spacing w:before="29" w:line="298" w:lineRule="exact"/>
        <w:ind w:right="64"/>
        <w:jc w:val="both"/>
      </w:pPr>
      <w:r w:rsidRPr="005D1D53">
        <w:t>There is one overarching IRB with 4 separate IRB committees that operate at UTSW, and any of these IRB committees could review aspects of this IDE. Please find below the address and details for all 4 UTSW IRB committees:</w:t>
      </w:r>
    </w:p>
    <w:p w14:paraId="19828BEA" w14:textId="77777777" w:rsidR="006D0973" w:rsidRPr="005D1D53" w:rsidRDefault="006D0973" w:rsidP="005D1D53">
      <w:pPr>
        <w:widowControl w:val="0"/>
        <w:autoSpaceDE w:val="0"/>
        <w:autoSpaceDN w:val="0"/>
        <w:adjustRightInd w:val="0"/>
        <w:spacing w:before="29" w:line="298" w:lineRule="exact"/>
        <w:ind w:right="64"/>
        <w:jc w:val="both"/>
      </w:pPr>
    </w:p>
    <w:p w14:paraId="403E5731" w14:textId="77777777" w:rsidR="006D0973" w:rsidRPr="005D1D53" w:rsidRDefault="006D0973" w:rsidP="005D1D53">
      <w:pPr>
        <w:widowControl w:val="0"/>
        <w:autoSpaceDE w:val="0"/>
        <w:autoSpaceDN w:val="0"/>
        <w:adjustRightInd w:val="0"/>
        <w:spacing w:before="29" w:line="298" w:lineRule="exact"/>
        <w:ind w:right="64"/>
        <w:jc w:val="both"/>
        <w:rPr>
          <w:u w:val="single"/>
        </w:rPr>
      </w:pPr>
      <w:r w:rsidRPr="005D1D53">
        <w:rPr>
          <w:u w:val="single"/>
        </w:rPr>
        <w:t>IRB committee numbers, names and Chairpersons are below:</w:t>
      </w:r>
    </w:p>
    <w:p w14:paraId="32A3BBB5" w14:textId="77777777" w:rsidR="006D0973" w:rsidRPr="005D1D53" w:rsidRDefault="006D0973" w:rsidP="005D1D53">
      <w:pPr>
        <w:pStyle w:val="ListParagraph"/>
        <w:widowControl w:val="0"/>
        <w:numPr>
          <w:ilvl w:val="0"/>
          <w:numId w:val="5"/>
        </w:numPr>
        <w:autoSpaceDE w:val="0"/>
        <w:autoSpaceDN w:val="0"/>
        <w:adjustRightInd w:val="0"/>
        <w:spacing w:before="29" w:line="298" w:lineRule="exact"/>
        <w:ind w:right="64"/>
        <w:jc w:val="both"/>
      </w:pPr>
      <w:r w:rsidRPr="005D1D53">
        <w:t xml:space="preserve">IRB00000974 (IRB1 – David Karp, MD, PhD), </w:t>
      </w:r>
    </w:p>
    <w:p w14:paraId="4E64DE7A" w14:textId="77777777" w:rsidR="006D0973" w:rsidRPr="005D1D53" w:rsidRDefault="006D0973" w:rsidP="005D1D53">
      <w:pPr>
        <w:pStyle w:val="ListParagraph"/>
        <w:widowControl w:val="0"/>
        <w:numPr>
          <w:ilvl w:val="0"/>
          <w:numId w:val="5"/>
        </w:numPr>
        <w:autoSpaceDE w:val="0"/>
        <w:autoSpaceDN w:val="0"/>
        <w:adjustRightInd w:val="0"/>
        <w:spacing w:before="29" w:line="298" w:lineRule="exact"/>
        <w:ind w:right="64"/>
        <w:jc w:val="both"/>
      </w:pPr>
      <w:r w:rsidRPr="005D1D53">
        <w:t xml:space="preserve">IRB00000975, (IRB2 – Scott Roberts, MD) </w:t>
      </w:r>
    </w:p>
    <w:p w14:paraId="0EB7D25A" w14:textId="77777777" w:rsidR="006D0973" w:rsidRPr="005D1D53" w:rsidRDefault="006D0973" w:rsidP="005D1D53">
      <w:pPr>
        <w:pStyle w:val="ListParagraph"/>
        <w:widowControl w:val="0"/>
        <w:numPr>
          <w:ilvl w:val="0"/>
          <w:numId w:val="5"/>
        </w:numPr>
        <w:autoSpaceDE w:val="0"/>
        <w:autoSpaceDN w:val="0"/>
        <w:adjustRightInd w:val="0"/>
        <w:spacing w:before="29" w:line="298" w:lineRule="exact"/>
        <w:ind w:right="64"/>
        <w:jc w:val="both"/>
      </w:pPr>
      <w:r w:rsidRPr="005D1D53">
        <w:t xml:space="preserve">IRB00000976 (IRB3 – John Sadler, MD) and </w:t>
      </w:r>
    </w:p>
    <w:p w14:paraId="3D0D8CFB" w14:textId="77777777" w:rsidR="006D0973" w:rsidRPr="005D1D53" w:rsidRDefault="006D0973" w:rsidP="005D1D53">
      <w:pPr>
        <w:pStyle w:val="ListParagraph"/>
        <w:widowControl w:val="0"/>
        <w:numPr>
          <w:ilvl w:val="0"/>
          <w:numId w:val="5"/>
        </w:numPr>
        <w:autoSpaceDE w:val="0"/>
        <w:autoSpaceDN w:val="0"/>
        <w:adjustRightInd w:val="0"/>
        <w:spacing w:before="29" w:line="298" w:lineRule="exact"/>
        <w:ind w:right="64"/>
        <w:jc w:val="both"/>
      </w:pPr>
      <w:r w:rsidRPr="005D1D53">
        <w:t>IRB00003142 (IRB4 – Ahamed Idris, MD).</w:t>
      </w:r>
    </w:p>
    <w:p w14:paraId="4BE63B32" w14:textId="77777777" w:rsidR="006D0973" w:rsidRPr="005D1D53" w:rsidRDefault="006D0973" w:rsidP="005D1D53">
      <w:pPr>
        <w:pStyle w:val="ListParagraph"/>
        <w:widowControl w:val="0"/>
        <w:autoSpaceDE w:val="0"/>
        <w:autoSpaceDN w:val="0"/>
        <w:adjustRightInd w:val="0"/>
        <w:spacing w:before="29" w:line="298" w:lineRule="exact"/>
        <w:ind w:right="64"/>
        <w:jc w:val="both"/>
      </w:pPr>
    </w:p>
    <w:p w14:paraId="5A79C7FA" w14:textId="77777777" w:rsidR="006D0973" w:rsidRPr="005D1D53" w:rsidRDefault="006D0973" w:rsidP="005D1D53">
      <w:pPr>
        <w:widowControl w:val="0"/>
        <w:autoSpaceDE w:val="0"/>
        <w:autoSpaceDN w:val="0"/>
        <w:adjustRightInd w:val="0"/>
        <w:spacing w:before="29" w:line="298" w:lineRule="exact"/>
        <w:ind w:right="64"/>
        <w:jc w:val="both"/>
        <w:rPr>
          <w:u w:val="single"/>
        </w:rPr>
      </w:pPr>
      <w:r w:rsidRPr="005D1D53">
        <w:rPr>
          <w:u w:val="single"/>
        </w:rPr>
        <w:t>The address for UTSW IRBs is:</w:t>
      </w:r>
    </w:p>
    <w:p w14:paraId="0CF9A15B" w14:textId="77777777" w:rsidR="006D0973" w:rsidRPr="005D1D53" w:rsidRDefault="006D0973" w:rsidP="005D1D53">
      <w:pPr>
        <w:pStyle w:val="ListParagraph"/>
        <w:widowControl w:val="0"/>
        <w:numPr>
          <w:ilvl w:val="0"/>
          <w:numId w:val="6"/>
        </w:numPr>
        <w:autoSpaceDE w:val="0"/>
        <w:autoSpaceDN w:val="0"/>
        <w:adjustRightInd w:val="0"/>
        <w:spacing w:before="29" w:line="298" w:lineRule="exact"/>
        <w:ind w:right="64"/>
        <w:jc w:val="both"/>
      </w:pPr>
      <w:r w:rsidRPr="005D1D53">
        <w:t xml:space="preserve">UT Southwestern Medical Center </w:t>
      </w:r>
    </w:p>
    <w:p w14:paraId="5FAFEA3C" w14:textId="77777777" w:rsidR="006D0973" w:rsidRPr="005D1D53" w:rsidRDefault="006D0973" w:rsidP="005D1D53">
      <w:pPr>
        <w:pStyle w:val="ListParagraph"/>
        <w:widowControl w:val="0"/>
        <w:autoSpaceDE w:val="0"/>
        <w:autoSpaceDN w:val="0"/>
        <w:adjustRightInd w:val="0"/>
        <w:spacing w:before="29" w:line="298" w:lineRule="exact"/>
        <w:ind w:right="64"/>
        <w:jc w:val="both"/>
      </w:pPr>
      <w:r w:rsidRPr="005D1D53">
        <w:t>5323 Harry Hines Boulevard</w:t>
      </w:r>
    </w:p>
    <w:p w14:paraId="7AB9F941" w14:textId="686D047A" w:rsidR="00F8553E" w:rsidRPr="005D1D53" w:rsidRDefault="006D0973" w:rsidP="005D1D53">
      <w:pPr>
        <w:pStyle w:val="ListParagraph"/>
        <w:widowControl w:val="0"/>
        <w:autoSpaceDE w:val="0"/>
        <w:autoSpaceDN w:val="0"/>
        <w:adjustRightInd w:val="0"/>
        <w:spacing w:before="29" w:line="298" w:lineRule="exact"/>
        <w:ind w:right="64"/>
        <w:jc w:val="both"/>
      </w:pPr>
      <w:r w:rsidRPr="005D1D53">
        <w:t>Dallas, Texas 75390-8843</w:t>
      </w:r>
    </w:p>
    <w:p w14:paraId="39519DE1" w14:textId="77777777" w:rsidR="00F8553E" w:rsidRPr="005D1D53" w:rsidRDefault="00F8553E" w:rsidP="005D1D53">
      <w:pPr>
        <w:jc w:val="both"/>
      </w:pPr>
      <w:r w:rsidRPr="005D1D53">
        <w:br w:type="page"/>
      </w:r>
    </w:p>
    <w:p w14:paraId="02D60AE7" w14:textId="1C6EFB76" w:rsidR="006D0973" w:rsidRPr="008320AC" w:rsidRDefault="00531B91" w:rsidP="005D1D53">
      <w:pPr>
        <w:pStyle w:val="Heading2"/>
        <w:jc w:val="both"/>
        <w:rPr>
          <w:rFonts w:ascii="Times New Roman" w:hAnsi="Times New Roman" w:cs="Times New Roman"/>
          <w:i w:val="0"/>
          <w:iCs w:val="0"/>
        </w:rPr>
      </w:pPr>
      <w:bookmarkStart w:id="9" w:name="_Toc89702276"/>
      <w:r w:rsidRPr="008320AC">
        <w:rPr>
          <w:rFonts w:ascii="Times New Roman" w:hAnsi="Times New Roman" w:cs="Times New Roman"/>
          <w:i w:val="0"/>
          <w:iCs w:val="0"/>
        </w:rPr>
        <w:lastRenderedPageBreak/>
        <w:t>2.3 Number of investigators/investigational sites</w:t>
      </w:r>
      <w:bookmarkEnd w:id="9"/>
    </w:p>
    <w:p w14:paraId="68B199CF" w14:textId="3A42A714" w:rsidR="00531B91" w:rsidRPr="005D1D53" w:rsidRDefault="00531B91" w:rsidP="005D1D53">
      <w:pPr>
        <w:jc w:val="both"/>
        <w:rPr>
          <w:i/>
          <w:iCs/>
        </w:rPr>
      </w:pPr>
      <w:r w:rsidRPr="005D1D53">
        <w:rPr>
          <w:i/>
          <w:iCs/>
        </w:rPr>
        <w:t>Give details of investigators, any relevant contact information (if not sponsor investigator) and give addresses of sites.</w:t>
      </w:r>
    </w:p>
    <w:p w14:paraId="2A107E90" w14:textId="55D41B0D" w:rsidR="00B85461" w:rsidRPr="005D1D53" w:rsidRDefault="00B85461" w:rsidP="005D1D53">
      <w:pPr>
        <w:jc w:val="both"/>
      </w:pPr>
    </w:p>
    <w:p w14:paraId="4E22AE58" w14:textId="4825231F" w:rsidR="00B85461" w:rsidRPr="005D1D53" w:rsidRDefault="00B85461" w:rsidP="005D1D53">
      <w:pPr>
        <w:jc w:val="both"/>
        <w:rPr>
          <w:b/>
          <w:bCs/>
        </w:rPr>
      </w:pPr>
      <w:r w:rsidRPr="005D1D53">
        <w:t xml:space="preserve">The study site is at: </w:t>
      </w:r>
      <w:r w:rsidRPr="005D1D53">
        <w:rPr>
          <w:b/>
          <w:bCs/>
        </w:rPr>
        <w:t xml:space="preserve">[address of site] </w:t>
      </w:r>
    </w:p>
    <w:p w14:paraId="2387346C" w14:textId="77777777" w:rsidR="00B85461" w:rsidRPr="005D1D53" w:rsidRDefault="00B85461" w:rsidP="005D1D53">
      <w:pPr>
        <w:jc w:val="both"/>
      </w:pPr>
    </w:p>
    <w:p w14:paraId="14F2CD88" w14:textId="353AFE37" w:rsidR="00B85461" w:rsidRPr="005D1D53" w:rsidRDefault="00B85461" w:rsidP="005D1D53">
      <w:pPr>
        <w:jc w:val="both"/>
        <w:rPr>
          <w:b/>
          <w:bCs/>
        </w:rPr>
      </w:pPr>
      <w:r w:rsidRPr="005D1D53">
        <w:rPr>
          <w:b/>
          <w:bCs/>
        </w:rPr>
        <w:t>Principal Investigator:</w:t>
      </w:r>
    </w:p>
    <w:p w14:paraId="41C39A05" w14:textId="46AA918E" w:rsidR="00B85461" w:rsidRPr="005D1D53" w:rsidRDefault="00531E0A" w:rsidP="005D1D53">
      <w:pPr>
        <w:jc w:val="both"/>
        <w:rPr>
          <w:i/>
          <w:iCs/>
        </w:rPr>
      </w:pPr>
      <w:r w:rsidRPr="005D1D53">
        <w:rPr>
          <w:i/>
          <w:iCs/>
        </w:rPr>
        <w:t>Provide details of the investigator and say whether they are the sponsor-investigator</w:t>
      </w:r>
    </w:p>
    <w:p w14:paraId="07F893D4" w14:textId="77777777" w:rsidR="00B85461" w:rsidRPr="005D1D53" w:rsidRDefault="00B85461" w:rsidP="005D1D53">
      <w:pPr>
        <w:jc w:val="both"/>
      </w:pPr>
    </w:p>
    <w:p w14:paraId="664BCF9B" w14:textId="77777777" w:rsidR="00B85461" w:rsidRPr="005D1D53" w:rsidRDefault="00B85461" w:rsidP="005D1D53">
      <w:pPr>
        <w:jc w:val="both"/>
        <w:rPr>
          <w:b/>
          <w:bCs/>
        </w:rPr>
      </w:pPr>
      <w:r w:rsidRPr="005D1D53">
        <w:rPr>
          <w:b/>
          <w:bCs/>
        </w:rPr>
        <w:t>Sub-Investigators:</w:t>
      </w:r>
    </w:p>
    <w:p w14:paraId="056851DE" w14:textId="77777777" w:rsidR="00B85461" w:rsidRPr="005D1D53" w:rsidRDefault="00B85461" w:rsidP="005D1D53">
      <w:pPr>
        <w:jc w:val="both"/>
      </w:pPr>
      <w:r w:rsidRPr="005D1D53">
        <w:t>The following sub-investigators continued in the IDR; previously submitted financial disclosures, agreements and credentials are unchanged:</w:t>
      </w:r>
    </w:p>
    <w:p w14:paraId="0E195BFC" w14:textId="482AF1E3" w:rsidR="00B85461" w:rsidRPr="005D1D53" w:rsidRDefault="00B85461" w:rsidP="005D1D53">
      <w:pPr>
        <w:jc w:val="both"/>
      </w:pPr>
      <w:r w:rsidRPr="005D1D53">
        <w:t>1)</w:t>
      </w:r>
      <w:r w:rsidRPr="005D1D53">
        <w:tab/>
      </w:r>
    </w:p>
    <w:p w14:paraId="7DEA9E12" w14:textId="53A05007" w:rsidR="00B85461" w:rsidRPr="005D1D53" w:rsidRDefault="00B85461" w:rsidP="005D1D53">
      <w:pPr>
        <w:jc w:val="both"/>
      </w:pPr>
      <w:r w:rsidRPr="005D1D53">
        <w:t>2)</w:t>
      </w:r>
      <w:r w:rsidRPr="005D1D53">
        <w:tab/>
      </w:r>
    </w:p>
    <w:p w14:paraId="451E992A" w14:textId="328E6709" w:rsidR="00B85461" w:rsidRPr="005D1D53" w:rsidRDefault="00B85461" w:rsidP="005D1D53">
      <w:pPr>
        <w:jc w:val="both"/>
      </w:pPr>
      <w:r w:rsidRPr="005D1D53">
        <w:t>3)</w:t>
      </w:r>
    </w:p>
    <w:p w14:paraId="1C138862" w14:textId="3463CF59" w:rsidR="00531E0A" w:rsidRPr="005D1D53" w:rsidRDefault="00531E0A" w:rsidP="005D1D53">
      <w:pPr>
        <w:jc w:val="both"/>
      </w:pPr>
    </w:p>
    <w:p w14:paraId="74166890" w14:textId="449BE92C" w:rsidR="00531E0A" w:rsidRPr="005D1D53" w:rsidRDefault="00531E0A" w:rsidP="005D1D53">
      <w:pPr>
        <w:jc w:val="both"/>
        <w:rPr>
          <w:i/>
          <w:iCs/>
        </w:rPr>
      </w:pPr>
      <w:r w:rsidRPr="005D1D53">
        <w:rPr>
          <w:i/>
          <w:iCs/>
        </w:rPr>
        <w:t xml:space="preserve">Provide the names of any sub-investigators who are currently providing treatment with the device. </w:t>
      </w:r>
    </w:p>
    <w:p w14:paraId="2C4D121B" w14:textId="23BC5679" w:rsidR="00531E0A" w:rsidRPr="005D1D53" w:rsidRDefault="00531E0A" w:rsidP="005D1D53">
      <w:pPr>
        <w:jc w:val="both"/>
        <w:rPr>
          <w:i/>
          <w:iCs/>
        </w:rPr>
      </w:pPr>
    </w:p>
    <w:p w14:paraId="0B4E306F" w14:textId="764D57A1" w:rsidR="00531E0A" w:rsidRPr="005D1D53" w:rsidRDefault="00531E0A" w:rsidP="005D1D53">
      <w:pPr>
        <w:jc w:val="both"/>
        <w:rPr>
          <w:i/>
          <w:iCs/>
        </w:rPr>
      </w:pPr>
      <w:r w:rsidRPr="005D1D53">
        <w:rPr>
          <w:i/>
          <w:iCs/>
        </w:rPr>
        <w:t>If you are adding a new sub-investigator – include details below</w:t>
      </w:r>
      <w:r w:rsidR="00C55F70" w:rsidRPr="005D1D53">
        <w:rPr>
          <w:i/>
          <w:iCs/>
        </w:rPr>
        <w:t xml:space="preserve"> and make sure to include their investigator agreement and financial disclosures in the submission</w:t>
      </w:r>
    </w:p>
    <w:p w14:paraId="1027B912" w14:textId="5EF3AB7F" w:rsidR="00600BDB" w:rsidRPr="005D1D53" w:rsidRDefault="00600BDB" w:rsidP="005D1D53">
      <w:pPr>
        <w:jc w:val="both"/>
        <w:rPr>
          <w:i/>
          <w:iCs/>
        </w:rPr>
      </w:pPr>
    </w:p>
    <w:p w14:paraId="45071DAC" w14:textId="694BE922" w:rsidR="00600BDB" w:rsidRPr="005D1D53" w:rsidRDefault="00600BDB" w:rsidP="005D1D53">
      <w:pPr>
        <w:jc w:val="both"/>
        <w:rPr>
          <w:i/>
          <w:iCs/>
        </w:rPr>
      </w:pPr>
      <w:r w:rsidRPr="005D1D53">
        <w:rPr>
          <w:i/>
          <w:iCs/>
          <w:highlight w:val="yellow"/>
        </w:rPr>
        <w:t>REPEAT THIS FOR EACH STUDY SITE.</w:t>
      </w:r>
    </w:p>
    <w:p w14:paraId="78A12F92" w14:textId="77777777" w:rsidR="00531B91" w:rsidRPr="005D1D53" w:rsidRDefault="00531B91" w:rsidP="005D1D53">
      <w:pPr>
        <w:jc w:val="both"/>
      </w:pPr>
      <w:r w:rsidRPr="005D1D53">
        <w:br w:type="page"/>
      </w:r>
    </w:p>
    <w:p w14:paraId="2B55C272" w14:textId="1A9B5779" w:rsidR="00531B91" w:rsidRPr="005D1D53" w:rsidRDefault="00531B91" w:rsidP="005D1D53">
      <w:pPr>
        <w:pStyle w:val="Heading2"/>
        <w:jc w:val="both"/>
        <w:rPr>
          <w:rFonts w:ascii="Times New Roman" w:hAnsi="Times New Roman" w:cs="Times New Roman"/>
        </w:rPr>
      </w:pPr>
      <w:bookmarkStart w:id="10" w:name="_Toc89702277"/>
      <w:r w:rsidRPr="005920C3">
        <w:rPr>
          <w:rFonts w:ascii="Times New Roman" w:hAnsi="Times New Roman" w:cs="Times New Roman"/>
          <w:i w:val="0"/>
          <w:iCs w:val="0"/>
        </w:rPr>
        <w:lastRenderedPageBreak/>
        <w:t>2.4</w:t>
      </w:r>
      <w:r w:rsidRPr="005D1D53">
        <w:rPr>
          <w:rFonts w:ascii="Times New Roman" w:hAnsi="Times New Roman" w:cs="Times New Roman"/>
        </w:rPr>
        <w:t xml:space="preserve"> </w:t>
      </w:r>
      <w:r w:rsidRPr="00150A06">
        <w:rPr>
          <w:rFonts w:ascii="Times New Roman" w:hAnsi="Times New Roman" w:cs="Times New Roman"/>
          <w:i w:val="0"/>
          <w:iCs w:val="0"/>
        </w:rPr>
        <w:t>Number of Subjects Enrolled</w:t>
      </w:r>
      <w:bookmarkEnd w:id="10"/>
    </w:p>
    <w:p w14:paraId="54777FB8" w14:textId="6427438A" w:rsidR="00531B91" w:rsidRPr="005D1D53" w:rsidRDefault="00531B91" w:rsidP="005D1D53">
      <w:pPr>
        <w:jc w:val="both"/>
        <w:rPr>
          <w:i/>
          <w:iCs/>
        </w:rPr>
      </w:pPr>
      <w:r w:rsidRPr="005D1D53">
        <w:rPr>
          <w:i/>
          <w:iCs/>
        </w:rPr>
        <w:t xml:space="preserve">Provide either a table or a consort diagram indicating enrollment in the study to date. Also indicate enrollment numbers since the last reporting period. </w:t>
      </w:r>
    </w:p>
    <w:p w14:paraId="5156F3A7" w14:textId="77777777" w:rsidR="00531B91" w:rsidRPr="005D1D53" w:rsidRDefault="00531B91" w:rsidP="005D1D53">
      <w:pPr>
        <w:jc w:val="both"/>
      </w:pPr>
      <w:r w:rsidRPr="005D1D53">
        <w:br w:type="page"/>
      </w:r>
    </w:p>
    <w:p w14:paraId="14ED06B6" w14:textId="74948D2C" w:rsidR="00531B91" w:rsidRPr="00150A06" w:rsidRDefault="00B61FC0" w:rsidP="005D1D53">
      <w:pPr>
        <w:pStyle w:val="Heading2"/>
        <w:jc w:val="both"/>
        <w:rPr>
          <w:rFonts w:ascii="Times New Roman" w:hAnsi="Times New Roman" w:cs="Times New Roman"/>
          <w:i w:val="0"/>
          <w:iCs w:val="0"/>
        </w:rPr>
      </w:pPr>
      <w:bookmarkStart w:id="11" w:name="_Toc89702278"/>
      <w:r w:rsidRPr="00150A06">
        <w:rPr>
          <w:rFonts w:ascii="Times New Roman" w:hAnsi="Times New Roman" w:cs="Times New Roman"/>
          <w:i w:val="0"/>
          <w:iCs w:val="0"/>
        </w:rPr>
        <w:lastRenderedPageBreak/>
        <w:t xml:space="preserve">2.5 </w:t>
      </w:r>
      <w:r w:rsidR="00F07574" w:rsidRPr="00150A06">
        <w:rPr>
          <w:rFonts w:ascii="Times New Roman" w:hAnsi="Times New Roman" w:cs="Times New Roman"/>
          <w:i w:val="0"/>
          <w:iCs w:val="0"/>
        </w:rPr>
        <w:t>Summary of Device</w:t>
      </w:r>
      <w:bookmarkEnd w:id="11"/>
    </w:p>
    <w:p w14:paraId="01F8B65E" w14:textId="58C64BC6" w:rsidR="00F07574" w:rsidRPr="005D1D53" w:rsidRDefault="00DC5751" w:rsidP="005D1D53">
      <w:pPr>
        <w:pStyle w:val="Heading3"/>
        <w:jc w:val="both"/>
        <w:rPr>
          <w:rFonts w:ascii="Times New Roman" w:hAnsi="Times New Roman" w:cs="Times New Roman"/>
        </w:rPr>
      </w:pPr>
      <w:bookmarkStart w:id="12" w:name="_Toc89702279"/>
      <w:r w:rsidRPr="005D1D53">
        <w:rPr>
          <w:rFonts w:ascii="Times New Roman" w:hAnsi="Times New Roman" w:cs="Times New Roman"/>
        </w:rPr>
        <w:t xml:space="preserve">2.5.1 </w:t>
      </w:r>
      <w:r w:rsidR="00ED7424" w:rsidRPr="005D1D53">
        <w:rPr>
          <w:rFonts w:ascii="Times New Roman" w:hAnsi="Times New Roman" w:cs="Times New Roman"/>
        </w:rPr>
        <w:t>Total number of devices at each site</w:t>
      </w:r>
      <w:bookmarkEnd w:id="12"/>
    </w:p>
    <w:p w14:paraId="42031602" w14:textId="0F86FD42" w:rsidR="0050303A" w:rsidRPr="005D1D53" w:rsidRDefault="0050303A" w:rsidP="005D1D53">
      <w:pPr>
        <w:jc w:val="both"/>
        <w:rPr>
          <w:i/>
          <w:iCs/>
        </w:rPr>
      </w:pPr>
      <w:r w:rsidRPr="005D1D53">
        <w:rPr>
          <w:i/>
          <w:iCs/>
        </w:rPr>
        <w:t xml:space="preserve">Table outlining total number of devices that been shipped pertaining to this study, and their current status (current/returned). You can use the device accountability log for each site if available. </w:t>
      </w:r>
    </w:p>
    <w:p w14:paraId="6A419B28" w14:textId="733CD056" w:rsidR="00ED7424" w:rsidRPr="005D1D53" w:rsidRDefault="0050303A" w:rsidP="005D1D53">
      <w:pPr>
        <w:pStyle w:val="Heading3"/>
        <w:jc w:val="both"/>
        <w:rPr>
          <w:rFonts w:ascii="Times New Roman" w:hAnsi="Times New Roman" w:cs="Times New Roman"/>
        </w:rPr>
      </w:pPr>
      <w:bookmarkStart w:id="13" w:name="_Toc89702280"/>
      <w:r w:rsidRPr="005D1D53">
        <w:rPr>
          <w:rFonts w:ascii="Times New Roman" w:hAnsi="Times New Roman" w:cs="Times New Roman"/>
        </w:rPr>
        <w:t xml:space="preserve">2.5.2 </w:t>
      </w:r>
      <w:r w:rsidR="00B54D98" w:rsidRPr="005D1D53">
        <w:rPr>
          <w:rFonts w:ascii="Times New Roman" w:hAnsi="Times New Roman" w:cs="Times New Roman"/>
        </w:rPr>
        <w:t>Summary of device-related issues</w:t>
      </w:r>
      <w:bookmarkEnd w:id="13"/>
    </w:p>
    <w:p w14:paraId="7F115971" w14:textId="42D80509" w:rsidR="00B54D98" w:rsidRPr="005D1D53" w:rsidRDefault="00A764EA" w:rsidP="005D1D53">
      <w:pPr>
        <w:jc w:val="both"/>
        <w:rPr>
          <w:i/>
          <w:iCs/>
        </w:rPr>
      </w:pPr>
      <w:r w:rsidRPr="005D1D53">
        <w:rPr>
          <w:i/>
          <w:iCs/>
        </w:rPr>
        <w:t>Summarize all device related issues at each site. If there have been no device related issues include the below statement:</w:t>
      </w:r>
    </w:p>
    <w:p w14:paraId="42EBEB03" w14:textId="6FA3AD33" w:rsidR="00A764EA" w:rsidRPr="005D1D53" w:rsidRDefault="00A764EA" w:rsidP="005D1D53">
      <w:pPr>
        <w:jc w:val="both"/>
        <w:rPr>
          <w:i/>
          <w:iCs/>
        </w:rPr>
      </w:pPr>
    </w:p>
    <w:p w14:paraId="753878EE" w14:textId="5251AF9C" w:rsidR="00A764EA" w:rsidRPr="005D1D53" w:rsidRDefault="00A764EA" w:rsidP="005D1D53">
      <w:pPr>
        <w:jc w:val="both"/>
        <w:rPr>
          <w:i/>
          <w:iCs/>
        </w:rPr>
      </w:pPr>
      <w:r w:rsidRPr="005D1D53">
        <w:rPr>
          <w:i/>
          <w:iCs/>
          <w:highlight w:val="yellow"/>
        </w:rPr>
        <w:t>There have been no issues related to the investigational device since the last annual report.</w:t>
      </w:r>
    </w:p>
    <w:p w14:paraId="22CACC77" w14:textId="77777777" w:rsidR="00A764EA" w:rsidRPr="005D1D53" w:rsidRDefault="00A764EA" w:rsidP="005D1D53">
      <w:pPr>
        <w:jc w:val="both"/>
        <w:rPr>
          <w:i/>
          <w:iCs/>
        </w:rPr>
      </w:pPr>
      <w:r w:rsidRPr="005D1D53">
        <w:rPr>
          <w:i/>
          <w:iCs/>
        </w:rPr>
        <w:br w:type="page"/>
      </w:r>
    </w:p>
    <w:p w14:paraId="1F210F39" w14:textId="235B55D9" w:rsidR="00A764EA" w:rsidRPr="00150A06" w:rsidRDefault="00A764EA" w:rsidP="005D1D53">
      <w:pPr>
        <w:pStyle w:val="Heading2"/>
        <w:jc w:val="both"/>
        <w:rPr>
          <w:rFonts w:ascii="Times New Roman" w:hAnsi="Times New Roman" w:cs="Times New Roman"/>
          <w:i w:val="0"/>
          <w:iCs w:val="0"/>
        </w:rPr>
      </w:pPr>
      <w:bookmarkStart w:id="14" w:name="_Toc89702281"/>
      <w:r w:rsidRPr="00150A06">
        <w:rPr>
          <w:rFonts w:ascii="Times New Roman" w:hAnsi="Times New Roman" w:cs="Times New Roman"/>
          <w:i w:val="0"/>
          <w:iCs w:val="0"/>
        </w:rPr>
        <w:lastRenderedPageBreak/>
        <w:t xml:space="preserve">2.6 </w:t>
      </w:r>
      <w:r w:rsidR="00F800A6" w:rsidRPr="00150A06">
        <w:rPr>
          <w:rFonts w:ascii="Times New Roman" w:hAnsi="Times New Roman" w:cs="Times New Roman"/>
          <w:i w:val="0"/>
          <w:iCs w:val="0"/>
        </w:rPr>
        <w:t>Brief Summary of Results</w:t>
      </w:r>
      <w:bookmarkEnd w:id="14"/>
    </w:p>
    <w:p w14:paraId="01F9296C" w14:textId="1680EE85" w:rsidR="00E03C3C" w:rsidRPr="005D1D53" w:rsidRDefault="00F800A6" w:rsidP="005D1D53">
      <w:pPr>
        <w:jc w:val="both"/>
        <w:rPr>
          <w:i/>
          <w:iCs/>
        </w:rPr>
      </w:pPr>
      <w:r w:rsidRPr="005D1D53">
        <w:rPr>
          <w:i/>
          <w:iCs/>
        </w:rPr>
        <w:t>Include a brief summary of results. If there are no results yet, include details of any interim analysis, or just enrollment updates and any feedback from funding agencies/sponsors etc.</w:t>
      </w:r>
    </w:p>
    <w:p w14:paraId="6B4B2906" w14:textId="77777777" w:rsidR="00E03C3C" w:rsidRPr="005D1D53" w:rsidRDefault="00E03C3C" w:rsidP="005D1D53">
      <w:pPr>
        <w:jc w:val="both"/>
        <w:rPr>
          <w:i/>
          <w:iCs/>
        </w:rPr>
      </w:pPr>
      <w:r w:rsidRPr="005D1D53">
        <w:rPr>
          <w:i/>
          <w:iCs/>
        </w:rPr>
        <w:br w:type="page"/>
      </w:r>
    </w:p>
    <w:p w14:paraId="2F882F07" w14:textId="3500B733" w:rsidR="00F800A6" w:rsidRPr="00150A06" w:rsidRDefault="00E03C3C" w:rsidP="005D1D53">
      <w:pPr>
        <w:pStyle w:val="Heading2"/>
        <w:jc w:val="both"/>
        <w:rPr>
          <w:rFonts w:ascii="Times New Roman" w:hAnsi="Times New Roman" w:cs="Times New Roman"/>
          <w:i w:val="0"/>
          <w:iCs w:val="0"/>
        </w:rPr>
      </w:pPr>
      <w:bookmarkStart w:id="15" w:name="_Toc89702282"/>
      <w:r w:rsidRPr="00150A06">
        <w:rPr>
          <w:rFonts w:ascii="Times New Roman" w:hAnsi="Times New Roman" w:cs="Times New Roman"/>
          <w:i w:val="0"/>
          <w:iCs w:val="0"/>
        </w:rPr>
        <w:lastRenderedPageBreak/>
        <w:t xml:space="preserve">2.7 </w:t>
      </w:r>
      <w:r w:rsidR="00437D25" w:rsidRPr="00150A06">
        <w:rPr>
          <w:rFonts w:ascii="Times New Roman" w:hAnsi="Times New Roman" w:cs="Times New Roman"/>
          <w:i w:val="0"/>
          <w:iCs w:val="0"/>
        </w:rPr>
        <w:t>Summary of Anticipated and Unanticipated Adverse Events</w:t>
      </w:r>
      <w:bookmarkEnd w:id="15"/>
    </w:p>
    <w:p w14:paraId="3389CD7A" w14:textId="42848E0B" w:rsidR="00600BDB" w:rsidRPr="005D1D53" w:rsidRDefault="00B822AF" w:rsidP="005D1D53">
      <w:pPr>
        <w:pStyle w:val="Heading3"/>
        <w:jc w:val="both"/>
        <w:rPr>
          <w:rFonts w:ascii="Times New Roman" w:hAnsi="Times New Roman" w:cs="Times New Roman"/>
        </w:rPr>
      </w:pPr>
      <w:bookmarkStart w:id="16" w:name="_Toc89702283"/>
      <w:r w:rsidRPr="005D1D53">
        <w:rPr>
          <w:rFonts w:ascii="Times New Roman" w:hAnsi="Times New Roman" w:cs="Times New Roman"/>
        </w:rPr>
        <w:t xml:space="preserve">2.7.1 </w:t>
      </w:r>
      <w:r w:rsidR="00310AAF" w:rsidRPr="005D1D53">
        <w:rPr>
          <w:rFonts w:ascii="Times New Roman" w:hAnsi="Times New Roman" w:cs="Times New Roman"/>
        </w:rPr>
        <w:t>DSMB Reports</w:t>
      </w:r>
      <w:bookmarkEnd w:id="16"/>
    </w:p>
    <w:p w14:paraId="728E37A6" w14:textId="08566A37" w:rsidR="002F5C89" w:rsidRPr="005D1D53" w:rsidRDefault="002F5C89" w:rsidP="005D1D53">
      <w:pPr>
        <w:jc w:val="both"/>
      </w:pPr>
      <w:r w:rsidRPr="005D1D53">
        <w:t xml:space="preserve">If your study has a DSMB or data monitoring committee include the reports here. If not REMOVE section 2.7.1. </w:t>
      </w:r>
    </w:p>
    <w:p w14:paraId="09A4969F" w14:textId="0BB1C095" w:rsidR="005A5DA0" w:rsidRPr="005D1D53" w:rsidRDefault="002F5C89" w:rsidP="005D1D53">
      <w:pPr>
        <w:pStyle w:val="Heading3"/>
        <w:jc w:val="both"/>
        <w:rPr>
          <w:rFonts w:ascii="Times New Roman" w:hAnsi="Times New Roman" w:cs="Times New Roman"/>
          <w:i/>
          <w:szCs w:val="24"/>
        </w:rPr>
      </w:pPr>
      <w:bookmarkStart w:id="17" w:name="_Toc89702284"/>
      <w:r w:rsidRPr="005D1D53">
        <w:rPr>
          <w:rFonts w:ascii="Times New Roman" w:hAnsi="Times New Roman" w:cs="Times New Roman"/>
        </w:rPr>
        <w:t>2.7.2</w:t>
      </w:r>
      <w:bookmarkStart w:id="18" w:name="_Toc74916646"/>
      <w:r w:rsidR="005A5DA0" w:rsidRPr="005D1D53">
        <w:rPr>
          <w:rFonts w:ascii="Times New Roman" w:hAnsi="Times New Roman" w:cs="Times New Roman"/>
          <w:szCs w:val="24"/>
        </w:rPr>
        <w:t xml:space="preserve"> Adverse Event Reporting</w:t>
      </w:r>
      <w:bookmarkEnd w:id="17"/>
      <w:bookmarkEnd w:id="18"/>
    </w:p>
    <w:p w14:paraId="0A32F68E" w14:textId="601E75EE" w:rsidR="005A5DA0" w:rsidRPr="005D1D53" w:rsidRDefault="000B0FAF" w:rsidP="005D1D53">
      <w:pPr>
        <w:jc w:val="both"/>
        <w:rPr>
          <w:i/>
          <w:iCs/>
        </w:rPr>
      </w:pPr>
      <w:r w:rsidRPr="005D1D53">
        <w:rPr>
          <w:i/>
          <w:iCs/>
        </w:rPr>
        <w:t xml:space="preserve">Include a sentence similar to this </w:t>
      </w:r>
      <w:r w:rsidR="00CD4517" w:rsidRPr="005D1D53">
        <w:rPr>
          <w:i/>
          <w:iCs/>
        </w:rPr>
        <w:t xml:space="preserve">per your reporting requirements: </w:t>
      </w:r>
      <w:r w:rsidR="005A5DA0" w:rsidRPr="005D1D53">
        <w:rPr>
          <w:i/>
          <w:iCs/>
          <w:highlight w:val="yellow"/>
        </w:rPr>
        <w:t>All anticipated and unanticipated adverse events including SAEs have been reported to the IRB and DSMB and have met with no concerns</w:t>
      </w:r>
      <w:r w:rsidR="005A5DA0" w:rsidRPr="005D1D53">
        <w:rPr>
          <w:i/>
          <w:iCs/>
        </w:rPr>
        <w:t xml:space="preserve">. </w:t>
      </w:r>
    </w:p>
    <w:p w14:paraId="6029602E" w14:textId="77777777" w:rsidR="005A5DA0" w:rsidRPr="005D1D53" w:rsidRDefault="005A5DA0" w:rsidP="005D1D53">
      <w:pPr>
        <w:jc w:val="both"/>
      </w:pPr>
    </w:p>
    <w:p w14:paraId="2E5BA033" w14:textId="2A1161CE" w:rsidR="005A5DA0" w:rsidRPr="005D1D53" w:rsidRDefault="005A5DA0" w:rsidP="005D1D53">
      <w:pPr>
        <w:jc w:val="both"/>
        <w:rPr>
          <w:i/>
          <w:iCs/>
        </w:rPr>
      </w:pPr>
      <w:r w:rsidRPr="005D1D53">
        <w:rPr>
          <w:i/>
          <w:iCs/>
        </w:rPr>
        <w:t xml:space="preserve">Include more information about any SAEs – the FDA will want to hear about them in detail. Include details about whether they were expected/unexpected and what </w:t>
      </w:r>
      <w:r w:rsidR="000B0FAF" w:rsidRPr="005D1D53">
        <w:rPr>
          <w:i/>
          <w:iCs/>
        </w:rPr>
        <w:t>intervention/action was taken if required</w:t>
      </w:r>
      <w:bookmarkStart w:id="19" w:name="_Hlk74915242"/>
      <w:r w:rsidRPr="005D1D53">
        <w:rPr>
          <w:i/>
          <w:iCs/>
        </w:rPr>
        <w:t xml:space="preserve"> to the study device and has no effects on risk or safety </w:t>
      </w:r>
      <w:bookmarkEnd w:id="19"/>
      <w:r w:rsidRPr="005D1D53">
        <w:rPr>
          <w:i/>
          <w:iCs/>
        </w:rPr>
        <w:t xml:space="preserve">of other participants. </w:t>
      </w:r>
    </w:p>
    <w:p w14:paraId="0C1D960E" w14:textId="77777777" w:rsidR="005A5DA0" w:rsidRPr="005D1D53" w:rsidRDefault="005A5DA0" w:rsidP="005D1D53">
      <w:pPr>
        <w:jc w:val="both"/>
      </w:pPr>
    </w:p>
    <w:p w14:paraId="66123C2C" w14:textId="77E1F84B" w:rsidR="005A5DA0" w:rsidRPr="005D1D53" w:rsidRDefault="005A5DA0" w:rsidP="005D1D53">
      <w:pPr>
        <w:jc w:val="both"/>
      </w:pPr>
      <w:r w:rsidRPr="005D1D53">
        <w:t>Below is a summary of all anticipated and unanticipated adverse events since the last annual report:</w:t>
      </w:r>
    </w:p>
    <w:p w14:paraId="32FF5AFF" w14:textId="0952A4F5" w:rsidR="00CD4517" w:rsidRPr="005D1D53" w:rsidRDefault="00CD4517" w:rsidP="005D1D53">
      <w:pPr>
        <w:jc w:val="both"/>
      </w:pPr>
    </w:p>
    <w:p w14:paraId="428F06F2" w14:textId="1F0D5589" w:rsidR="00CD4517" w:rsidRPr="005D1D53" w:rsidRDefault="00CD4517" w:rsidP="005D1D53">
      <w:pPr>
        <w:jc w:val="both"/>
        <w:rPr>
          <w:i/>
          <w:iCs/>
        </w:rPr>
      </w:pPr>
      <w:r w:rsidRPr="005D1D53">
        <w:rPr>
          <w:i/>
          <w:iCs/>
        </w:rPr>
        <w:t xml:space="preserve">Fill out the table below </w:t>
      </w:r>
      <w:r w:rsidR="007F4C3B" w:rsidRPr="005D1D53">
        <w:rPr>
          <w:i/>
          <w:iCs/>
        </w:rPr>
        <w:t xml:space="preserve">or insert a table from your safety reporting guidelines. </w:t>
      </w:r>
    </w:p>
    <w:p w14:paraId="649B60D0" w14:textId="77777777" w:rsidR="005A5DA0" w:rsidRPr="005D1D53" w:rsidRDefault="005A5DA0" w:rsidP="005D1D53">
      <w:pPr>
        <w:jc w:val="both"/>
      </w:pPr>
    </w:p>
    <w:tbl>
      <w:tblPr>
        <w:tblStyle w:val="TableGrid"/>
        <w:tblW w:w="0" w:type="auto"/>
        <w:tblLayout w:type="fixed"/>
        <w:tblLook w:val="04A0" w:firstRow="1" w:lastRow="0" w:firstColumn="1" w:lastColumn="0" w:noHBand="0" w:noVBand="1"/>
      </w:tblPr>
      <w:tblGrid>
        <w:gridCol w:w="2965"/>
        <w:gridCol w:w="1530"/>
        <w:gridCol w:w="1620"/>
        <w:gridCol w:w="1260"/>
        <w:gridCol w:w="1255"/>
      </w:tblGrid>
      <w:tr w:rsidR="005A5DA0" w:rsidRPr="005D1D53" w14:paraId="6AB6C9B9" w14:textId="77777777" w:rsidTr="00CF13AE">
        <w:trPr>
          <w:trHeight w:val="890"/>
        </w:trPr>
        <w:tc>
          <w:tcPr>
            <w:tcW w:w="2965" w:type="dxa"/>
            <w:noWrap/>
            <w:hideMark/>
          </w:tcPr>
          <w:p w14:paraId="37DDFCEE" w14:textId="77777777" w:rsidR="005A5DA0" w:rsidRPr="005D1D53" w:rsidRDefault="005A5DA0" w:rsidP="005D1D53">
            <w:pPr>
              <w:jc w:val="both"/>
              <w:rPr>
                <w:b/>
                <w:bCs/>
              </w:rPr>
            </w:pPr>
            <w:r w:rsidRPr="005D1D53">
              <w:rPr>
                <w:b/>
                <w:bCs/>
              </w:rPr>
              <w:t>Body System</w:t>
            </w:r>
          </w:p>
        </w:tc>
        <w:tc>
          <w:tcPr>
            <w:tcW w:w="1530" w:type="dxa"/>
            <w:hideMark/>
          </w:tcPr>
          <w:p w14:paraId="5A3D097B" w14:textId="77777777" w:rsidR="005A5DA0" w:rsidRPr="005D1D53" w:rsidRDefault="005A5DA0" w:rsidP="005D1D53">
            <w:pPr>
              <w:jc w:val="both"/>
              <w:rPr>
                <w:b/>
                <w:bCs/>
              </w:rPr>
            </w:pPr>
            <w:r w:rsidRPr="005D1D53">
              <w:rPr>
                <w:b/>
                <w:bCs/>
              </w:rPr>
              <w:t xml:space="preserve">Number Expected </w:t>
            </w:r>
          </w:p>
        </w:tc>
        <w:tc>
          <w:tcPr>
            <w:tcW w:w="1620" w:type="dxa"/>
            <w:hideMark/>
          </w:tcPr>
          <w:p w14:paraId="72A19769" w14:textId="77777777" w:rsidR="005A5DA0" w:rsidRPr="005D1D53" w:rsidRDefault="005A5DA0" w:rsidP="005D1D53">
            <w:pPr>
              <w:jc w:val="both"/>
              <w:rPr>
                <w:b/>
                <w:bCs/>
              </w:rPr>
            </w:pPr>
            <w:r w:rsidRPr="005D1D53">
              <w:rPr>
                <w:b/>
                <w:bCs/>
              </w:rPr>
              <w:t>Number Unexpected</w:t>
            </w:r>
          </w:p>
        </w:tc>
        <w:tc>
          <w:tcPr>
            <w:tcW w:w="1260" w:type="dxa"/>
            <w:hideMark/>
          </w:tcPr>
          <w:p w14:paraId="3C3A8E48" w14:textId="77777777" w:rsidR="005A5DA0" w:rsidRPr="005D1D53" w:rsidRDefault="005A5DA0" w:rsidP="005D1D53">
            <w:pPr>
              <w:jc w:val="both"/>
              <w:rPr>
                <w:b/>
                <w:bCs/>
              </w:rPr>
            </w:pPr>
            <w:r w:rsidRPr="005D1D53">
              <w:rPr>
                <w:b/>
                <w:bCs/>
              </w:rPr>
              <w:t>Number SAEs</w:t>
            </w:r>
          </w:p>
        </w:tc>
        <w:tc>
          <w:tcPr>
            <w:tcW w:w="1255" w:type="dxa"/>
            <w:hideMark/>
          </w:tcPr>
          <w:p w14:paraId="2D7132CE" w14:textId="77777777" w:rsidR="005A5DA0" w:rsidRPr="005D1D53" w:rsidRDefault="005A5DA0" w:rsidP="005D1D53">
            <w:pPr>
              <w:jc w:val="both"/>
              <w:rPr>
                <w:b/>
                <w:bCs/>
              </w:rPr>
            </w:pPr>
            <w:r w:rsidRPr="005D1D53">
              <w:rPr>
                <w:b/>
                <w:bCs/>
              </w:rPr>
              <w:t>Number Related to device</w:t>
            </w:r>
          </w:p>
        </w:tc>
      </w:tr>
      <w:tr w:rsidR="005A5DA0" w:rsidRPr="005D1D53" w14:paraId="54F8B5DB" w14:textId="77777777" w:rsidTr="00CF13AE">
        <w:trPr>
          <w:trHeight w:val="255"/>
        </w:trPr>
        <w:tc>
          <w:tcPr>
            <w:tcW w:w="2965" w:type="dxa"/>
            <w:noWrap/>
            <w:hideMark/>
          </w:tcPr>
          <w:p w14:paraId="0165A397" w14:textId="77777777" w:rsidR="005A5DA0" w:rsidRPr="005D1D53" w:rsidRDefault="005A5DA0" w:rsidP="005D1D53">
            <w:pPr>
              <w:jc w:val="both"/>
            </w:pPr>
            <w:r w:rsidRPr="005D1D53">
              <w:t>Gastrointestinal Signs and Symptoms</w:t>
            </w:r>
          </w:p>
        </w:tc>
        <w:tc>
          <w:tcPr>
            <w:tcW w:w="1530" w:type="dxa"/>
            <w:noWrap/>
            <w:hideMark/>
          </w:tcPr>
          <w:p w14:paraId="3341821E" w14:textId="77777777" w:rsidR="005A5DA0" w:rsidRPr="005D1D53" w:rsidRDefault="005A5DA0" w:rsidP="005D1D53">
            <w:pPr>
              <w:jc w:val="both"/>
            </w:pPr>
            <w:r w:rsidRPr="005D1D53">
              <w:t>4</w:t>
            </w:r>
          </w:p>
        </w:tc>
        <w:tc>
          <w:tcPr>
            <w:tcW w:w="1620" w:type="dxa"/>
            <w:noWrap/>
            <w:hideMark/>
          </w:tcPr>
          <w:p w14:paraId="73297D75" w14:textId="77777777" w:rsidR="005A5DA0" w:rsidRPr="005D1D53" w:rsidRDefault="005A5DA0" w:rsidP="005D1D53">
            <w:pPr>
              <w:jc w:val="both"/>
            </w:pPr>
            <w:r w:rsidRPr="005D1D53">
              <w:t>2</w:t>
            </w:r>
          </w:p>
        </w:tc>
        <w:tc>
          <w:tcPr>
            <w:tcW w:w="1260" w:type="dxa"/>
            <w:noWrap/>
            <w:hideMark/>
          </w:tcPr>
          <w:p w14:paraId="19BEDE91" w14:textId="77777777" w:rsidR="005A5DA0" w:rsidRPr="005D1D53" w:rsidRDefault="005A5DA0" w:rsidP="005D1D53">
            <w:pPr>
              <w:jc w:val="both"/>
            </w:pPr>
            <w:r w:rsidRPr="005D1D53">
              <w:t>0</w:t>
            </w:r>
          </w:p>
        </w:tc>
        <w:tc>
          <w:tcPr>
            <w:tcW w:w="1255" w:type="dxa"/>
            <w:noWrap/>
            <w:hideMark/>
          </w:tcPr>
          <w:p w14:paraId="4A6D0F81" w14:textId="77777777" w:rsidR="005A5DA0" w:rsidRPr="005D1D53" w:rsidRDefault="005A5DA0" w:rsidP="005D1D53">
            <w:pPr>
              <w:jc w:val="both"/>
            </w:pPr>
            <w:r w:rsidRPr="005D1D53">
              <w:t>0</w:t>
            </w:r>
          </w:p>
        </w:tc>
      </w:tr>
      <w:tr w:rsidR="005A5DA0" w:rsidRPr="005D1D53" w14:paraId="42CEFC73" w14:textId="77777777" w:rsidTr="00CF13AE">
        <w:trPr>
          <w:trHeight w:val="255"/>
        </w:trPr>
        <w:tc>
          <w:tcPr>
            <w:tcW w:w="2965" w:type="dxa"/>
            <w:noWrap/>
            <w:hideMark/>
          </w:tcPr>
          <w:p w14:paraId="64658546" w14:textId="77777777" w:rsidR="005A5DA0" w:rsidRPr="005D1D53" w:rsidRDefault="005A5DA0" w:rsidP="005D1D53">
            <w:pPr>
              <w:jc w:val="both"/>
            </w:pPr>
            <w:r w:rsidRPr="005D1D53">
              <w:t>General Disorders and Anesthesia Related</w:t>
            </w:r>
          </w:p>
        </w:tc>
        <w:tc>
          <w:tcPr>
            <w:tcW w:w="1530" w:type="dxa"/>
            <w:noWrap/>
          </w:tcPr>
          <w:p w14:paraId="25B6ABCB" w14:textId="77777777" w:rsidR="005A5DA0" w:rsidRPr="005D1D53" w:rsidRDefault="005A5DA0" w:rsidP="005D1D53">
            <w:pPr>
              <w:jc w:val="both"/>
            </w:pPr>
            <w:r w:rsidRPr="005D1D53">
              <w:t>12</w:t>
            </w:r>
          </w:p>
        </w:tc>
        <w:tc>
          <w:tcPr>
            <w:tcW w:w="1620" w:type="dxa"/>
            <w:noWrap/>
          </w:tcPr>
          <w:p w14:paraId="6BE94AA8" w14:textId="77777777" w:rsidR="005A5DA0" w:rsidRPr="005D1D53" w:rsidRDefault="005A5DA0" w:rsidP="005D1D53">
            <w:pPr>
              <w:jc w:val="both"/>
            </w:pPr>
            <w:r w:rsidRPr="005D1D53">
              <w:t>2</w:t>
            </w:r>
          </w:p>
        </w:tc>
        <w:tc>
          <w:tcPr>
            <w:tcW w:w="1260" w:type="dxa"/>
            <w:noWrap/>
          </w:tcPr>
          <w:p w14:paraId="6FE20CE8" w14:textId="77777777" w:rsidR="005A5DA0" w:rsidRPr="005D1D53" w:rsidRDefault="005A5DA0" w:rsidP="005D1D53">
            <w:pPr>
              <w:jc w:val="both"/>
            </w:pPr>
            <w:r w:rsidRPr="005D1D53">
              <w:t>0</w:t>
            </w:r>
          </w:p>
        </w:tc>
        <w:tc>
          <w:tcPr>
            <w:tcW w:w="1255" w:type="dxa"/>
            <w:noWrap/>
          </w:tcPr>
          <w:p w14:paraId="4E16267A" w14:textId="77777777" w:rsidR="005A5DA0" w:rsidRPr="005D1D53" w:rsidRDefault="005A5DA0" w:rsidP="005D1D53">
            <w:pPr>
              <w:jc w:val="both"/>
            </w:pPr>
            <w:r w:rsidRPr="005D1D53">
              <w:t>0</w:t>
            </w:r>
          </w:p>
        </w:tc>
      </w:tr>
      <w:tr w:rsidR="005A5DA0" w:rsidRPr="005D1D53" w14:paraId="1FC1E595" w14:textId="77777777" w:rsidTr="00CF13AE">
        <w:trPr>
          <w:trHeight w:val="255"/>
        </w:trPr>
        <w:tc>
          <w:tcPr>
            <w:tcW w:w="2965" w:type="dxa"/>
            <w:noWrap/>
            <w:hideMark/>
          </w:tcPr>
          <w:p w14:paraId="19B7915C" w14:textId="77777777" w:rsidR="005A5DA0" w:rsidRPr="005D1D53" w:rsidRDefault="005A5DA0" w:rsidP="005D1D53">
            <w:pPr>
              <w:jc w:val="both"/>
            </w:pPr>
            <w:r w:rsidRPr="005D1D53">
              <w:t>Injury, Poisoning and Procedural Complications</w:t>
            </w:r>
          </w:p>
        </w:tc>
        <w:tc>
          <w:tcPr>
            <w:tcW w:w="1530" w:type="dxa"/>
            <w:noWrap/>
          </w:tcPr>
          <w:p w14:paraId="32503823" w14:textId="77777777" w:rsidR="005A5DA0" w:rsidRPr="005D1D53" w:rsidRDefault="005A5DA0" w:rsidP="005D1D53">
            <w:pPr>
              <w:jc w:val="both"/>
            </w:pPr>
            <w:r w:rsidRPr="005D1D53">
              <w:t>0</w:t>
            </w:r>
          </w:p>
        </w:tc>
        <w:tc>
          <w:tcPr>
            <w:tcW w:w="1620" w:type="dxa"/>
            <w:noWrap/>
          </w:tcPr>
          <w:p w14:paraId="4A8655A7" w14:textId="77777777" w:rsidR="005A5DA0" w:rsidRPr="005D1D53" w:rsidRDefault="005A5DA0" w:rsidP="005D1D53">
            <w:pPr>
              <w:jc w:val="both"/>
            </w:pPr>
            <w:r w:rsidRPr="005D1D53">
              <w:t>1</w:t>
            </w:r>
          </w:p>
        </w:tc>
        <w:tc>
          <w:tcPr>
            <w:tcW w:w="1260" w:type="dxa"/>
            <w:noWrap/>
          </w:tcPr>
          <w:p w14:paraId="1E90D7B0" w14:textId="77777777" w:rsidR="005A5DA0" w:rsidRPr="005D1D53" w:rsidRDefault="005A5DA0" w:rsidP="005D1D53">
            <w:pPr>
              <w:jc w:val="both"/>
            </w:pPr>
            <w:r w:rsidRPr="005D1D53">
              <w:t>0</w:t>
            </w:r>
          </w:p>
        </w:tc>
        <w:tc>
          <w:tcPr>
            <w:tcW w:w="1255" w:type="dxa"/>
            <w:noWrap/>
          </w:tcPr>
          <w:p w14:paraId="35AF439E" w14:textId="77777777" w:rsidR="005A5DA0" w:rsidRPr="005D1D53" w:rsidRDefault="005A5DA0" w:rsidP="005D1D53">
            <w:pPr>
              <w:jc w:val="both"/>
            </w:pPr>
            <w:r w:rsidRPr="005D1D53">
              <w:t>0</w:t>
            </w:r>
          </w:p>
        </w:tc>
      </w:tr>
      <w:tr w:rsidR="005A5DA0" w:rsidRPr="005D1D53" w14:paraId="7D422B8A" w14:textId="77777777" w:rsidTr="00CF13AE">
        <w:trPr>
          <w:trHeight w:val="255"/>
        </w:trPr>
        <w:tc>
          <w:tcPr>
            <w:tcW w:w="2965" w:type="dxa"/>
            <w:noWrap/>
            <w:hideMark/>
          </w:tcPr>
          <w:p w14:paraId="6C914F28" w14:textId="77777777" w:rsidR="005A5DA0" w:rsidRPr="005D1D53" w:rsidRDefault="005A5DA0" w:rsidP="005D1D53">
            <w:pPr>
              <w:jc w:val="both"/>
            </w:pPr>
            <w:r w:rsidRPr="005D1D53">
              <w:t>Cardiovascular Disorders</w:t>
            </w:r>
          </w:p>
        </w:tc>
        <w:tc>
          <w:tcPr>
            <w:tcW w:w="1530" w:type="dxa"/>
            <w:noWrap/>
          </w:tcPr>
          <w:p w14:paraId="1D969D0E" w14:textId="77777777" w:rsidR="005A5DA0" w:rsidRPr="005D1D53" w:rsidRDefault="005A5DA0" w:rsidP="005D1D53">
            <w:pPr>
              <w:jc w:val="both"/>
            </w:pPr>
            <w:r w:rsidRPr="005D1D53">
              <w:t>0</w:t>
            </w:r>
          </w:p>
        </w:tc>
        <w:tc>
          <w:tcPr>
            <w:tcW w:w="1620" w:type="dxa"/>
            <w:noWrap/>
          </w:tcPr>
          <w:p w14:paraId="3613EEBD" w14:textId="77777777" w:rsidR="005A5DA0" w:rsidRPr="005D1D53" w:rsidRDefault="005A5DA0" w:rsidP="005D1D53">
            <w:pPr>
              <w:jc w:val="both"/>
            </w:pPr>
            <w:r w:rsidRPr="005D1D53">
              <w:t>0</w:t>
            </w:r>
          </w:p>
        </w:tc>
        <w:tc>
          <w:tcPr>
            <w:tcW w:w="1260" w:type="dxa"/>
            <w:noWrap/>
          </w:tcPr>
          <w:p w14:paraId="35BA9B88" w14:textId="77777777" w:rsidR="005A5DA0" w:rsidRPr="005D1D53" w:rsidRDefault="005A5DA0" w:rsidP="005D1D53">
            <w:pPr>
              <w:jc w:val="both"/>
            </w:pPr>
            <w:r w:rsidRPr="005D1D53">
              <w:t>0</w:t>
            </w:r>
          </w:p>
        </w:tc>
        <w:tc>
          <w:tcPr>
            <w:tcW w:w="1255" w:type="dxa"/>
            <w:noWrap/>
          </w:tcPr>
          <w:p w14:paraId="52ED8633" w14:textId="77777777" w:rsidR="005A5DA0" w:rsidRPr="005D1D53" w:rsidRDefault="005A5DA0" w:rsidP="005D1D53">
            <w:pPr>
              <w:jc w:val="both"/>
            </w:pPr>
            <w:r w:rsidRPr="005D1D53">
              <w:t>0</w:t>
            </w:r>
          </w:p>
        </w:tc>
      </w:tr>
      <w:tr w:rsidR="005A5DA0" w:rsidRPr="005D1D53" w14:paraId="6034A34C" w14:textId="77777777" w:rsidTr="00CF13AE">
        <w:trPr>
          <w:trHeight w:val="255"/>
        </w:trPr>
        <w:tc>
          <w:tcPr>
            <w:tcW w:w="2965" w:type="dxa"/>
            <w:noWrap/>
            <w:hideMark/>
          </w:tcPr>
          <w:p w14:paraId="6E8D453E" w14:textId="77777777" w:rsidR="005A5DA0" w:rsidRPr="005D1D53" w:rsidRDefault="005A5DA0" w:rsidP="005D1D53">
            <w:pPr>
              <w:jc w:val="both"/>
            </w:pPr>
            <w:r w:rsidRPr="005D1D53">
              <w:t>Eye Disorders</w:t>
            </w:r>
          </w:p>
        </w:tc>
        <w:tc>
          <w:tcPr>
            <w:tcW w:w="1530" w:type="dxa"/>
            <w:noWrap/>
          </w:tcPr>
          <w:p w14:paraId="3CA63BF5" w14:textId="77777777" w:rsidR="005A5DA0" w:rsidRPr="005D1D53" w:rsidRDefault="005A5DA0" w:rsidP="005D1D53">
            <w:pPr>
              <w:jc w:val="both"/>
            </w:pPr>
            <w:r w:rsidRPr="005D1D53">
              <w:t>0</w:t>
            </w:r>
          </w:p>
        </w:tc>
        <w:tc>
          <w:tcPr>
            <w:tcW w:w="1620" w:type="dxa"/>
            <w:noWrap/>
          </w:tcPr>
          <w:p w14:paraId="5056F727" w14:textId="77777777" w:rsidR="005A5DA0" w:rsidRPr="005D1D53" w:rsidRDefault="005A5DA0" w:rsidP="005D1D53">
            <w:pPr>
              <w:jc w:val="both"/>
            </w:pPr>
            <w:r w:rsidRPr="005D1D53">
              <w:t>1</w:t>
            </w:r>
          </w:p>
        </w:tc>
        <w:tc>
          <w:tcPr>
            <w:tcW w:w="1260" w:type="dxa"/>
            <w:noWrap/>
          </w:tcPr>
          <w:p w14:paraId="33546225" w14:textId="77777777" w:rsidR="005A5DA0" w:rsidRPr="005D1D53" w:rsidRDefault="005A5DA0" w:rsidP="005D1D53">
            <w:pPr>
              <w:jc w:val="both"/>
            </w:pPr>
            <w:r w:rsidRPr="005D1D53">
              <w:t>0</w:t>
            </w:r>
          </w:p>
        </w:tc>
        <w:tc>
          <w:tcPr>
            <w:tcW w:w="1255" w:type="dxa"/>
            <w:noWrap/>
          </w:tcPr>
          <w:p w14:paraId="4745EA27" w14:textId="77777777" w:rsidR="005A5DA0" w:rsidRPr="005D1D53" w:rsidRDefault="005A5DA0" w:rsidP="005D1D53">
            <w:pPr>
              <w:jc w:val="both"/>
            </w:pPr>
            <w:r w:rsidRPr="005D1D53">
              <w:t>0</w:t>
            </w:r>
          </w:p>
        </w:tc>
      </w:tr>
      <w:tr w:rsidR="005A5DA0" w:rsidRPr="005D1D53" w14:paraId="4930D9FF" w14:textId="77777777" w:rsidTr="00CF13AE">
        <w:trPr>
          <w:trHeight w:val="255"/>
        </w:trPr>
        <w:tc>
          <w:tcPr>
            <w:tcW w:w="2965" w:type="dxa"/>
            <w:noWrap/>
            <w:hideMark/>
          </w:tcPr>
          <w:p w14:paraId="5E697F3D" w14:textId="77777777" w:rsidR="005A5DA0" w:rsidRPr="005D1D53" w:rsidRDefault="005A5DA0" w:rsidP="005D1D53">
            <w:pPr>
              <w:jc w:val="both"/>
            </w:pPr>
            <w:r w:rsidRPr="005D1D53">
              <w:t>Nervous System Disorders</w:t>
            </w:r>
          </w:p>
        </w:tc>
        <w:tc>
          <w:tcPr>
            <w:tcW w:w="1530" w:type="dxa"/>
            <w:noWrap/>
          </w:tcPr>
          <w:p w14:paraId="10431ED4" w14:textId="77777777" w:rsidR="005A5DA0" w:rsidRPr="005D1D53" w:rsidRDefault="005A5DA0" w:rsidP="005D1D53">
            <w:pPr>
              <w:jc w:val="both"/>
            </w:pPr>
            <w:r w:rsidRPr="005D1D53">
              <w:t>1</w:t>
            </w:r>
          </w:p>
        </w:tc>
        <w:tc>
          <w:tcPr>
            <w:tcW w:w="1620" w:type="dxa"/>
            <w:noWrap/>
          </w:tcPr>
          <w:p w14:paraId="7A02726B" w14:textId="77777777" w:rsidR="005A5DA0" w:rsidRPr="005D1D53" w:rsidRDefault="005A5DA0" w:rsidP="005D1D53">
            <w:pPr>
              <w:jc w:val="both"/>
            </w:pPr>
            <w:r w:rsidRPr="005D1D53">
              <w:t>0</w:t>
            </w:r>
          </w:p>
        </w:tc>
        <w:tc>
          <w:tcPr>
            <w:tcW w:w="1260" w:type="dxa"/>
            <w:noWrap/>
          </w:tcPr>
          <w:p w14:paraId="4AEC770B" w14:textId="77777777" w:rsidR="005A5DA0" w:rsidRPr="005D1D53" w:rsidRDefault="005A5DA0" w:rsidP="005D1D53">
            <w:pPr>
              <w:jc w:val="both"/>
            </w:pPr>
            <w:r w:rsidRPr="005D1D53">
              <w:t>0</w:t>
            </w:r>
          </w:p>
        </w:tc>
        <w:tc>
          <w:tcPr>
            <w:tcW w:w="1255" w:type="dxa"/>
            <w:noWrap/>
          </w:tcPr>
          <w:p w14:paraId="6C9FCAB8" w14:textId="77777777" w:rsidR="005A5DA0" w:rsidRPr="005D1D53" w:rsidRDefault="005A5DA0" w:rsidP="005D1D53">
            <w:pPr>
              <w:jc w:val="both"/>
            </w:pPr>
            <w:r w:rsidRPr="005D1D53">
              <w:t>0</w:t>
            </w:r>
          </w:p>
        </w:tc>
      </w:tr>
      <w:tr w:rsidR="005A5DA0" w:rsidRPr="005D1D53" w14:paraId="00CAB118" w14:textId="77777777" w:rsidTr="00CF13AE">
        <w:trPr>
          <w:trHeight w:val="255"/>
        </w:trPr>
        <w:tc>
          <w:tcPr>
            <w:tcW w:w="2965" w:type="dxa"/>
            <w:noWrap/>
            <w:hideMark/>
          </w:tcPr>
          <w:p w14:paraId="7227EDDD" w14:textId="77777777" w:rsidR="005A5DA0" w:rsidRPr="005D1D53" w:rsidRDefault="005A5DA0" w:rsidP="005D1D53">
            <w:pPr>
              <w:jc w:val="both"/>
            </w:pPr>
            <w:r w:rsidRPr="005D1D53">
              <w:t>Ear Disorders</w:t>
            </w:r>
          </w:p>
        </w:tc>
        <w:tc>
          <w:tcPr>
            <w:tcW w:w="1530" w:type="dxa"/>
            <w:noWrap/>
          </w:tcPr>
          <w:p w14:paraId="00DD3C83" w14:textId="77777777" w:rsidR="005A5DA0" w:rsidRPr="005D1D53" w:rsidRDefault="005A5DA0" w:rsidP="005D1D53">
            <w:pPr>
              <w:jc w:val="both"/>
            </w:pPr>
            <w:r w:rsidRPr="005D1D53">
              <w:t>0</w:t>
            </w:r>
          </w:p>
        </w:tc>
        <w:tc>
          <w:tcPr>
            <w:tcW w:w="1620" w:type="dxa"/>
            <w:noWrap/>
          </w:tcPr>
          <w:p w14:paraId="42671F91" w14:textId="77777777" w:rsidR="005A5DA0" w:rsidRPr="005D1D53" w:rsidRDefault="005A5DA0" w:rsidP="005D1D53">
            <w:pPr>
              <w:jc w:val="both"/>
            </w:pPr>
            <w:r w:rsidRPr="005D1D53">
              <w:t>0</w:t>
            </w:r>
          </w:p>
        </w:tc>
        <w:tc>
          <w:tcPr>
            <w:tcW w:w="1260" w:type="dxa"/>
            <w:noWrap/>
          </w:tcPr>
          <w:p w14:paraId="0932DD70" w14:textId="77777777" w:rsidR="005A5DA0" w:rsidRPr="005D1D53" w:rsidRDefault="005A5DA0" w:rsidP="005D1D53">
            <w:pPr>
              <w:jc w:val="both"/>
            </w:pPr>
            <w:r w:rsidRPr="005D1D53">
              <w:t>0</w:t>
            </w:r>
          </w:p>
        </w:tc>
        <w:tc>
          <w:tcPr>
            <w:tcW w:w="1255" w:type="dxa"/>
            <w:noWrap/>
          </w:tcPr>
          <w:p w14:paraId="7F65D5DE" w14:textId="77777777" w:rsidR="005A5DA0" w:rsidRPr="005D1D53" w:rsidRDefault="005A5DA0" w:rsidP="005D1D53">
            <w:pPr>
              <w:jc w:val="both"/>
            </w:pPr>
            <w:r w:rsidRPr="005D1D53">
              <w:t>0</w:t>
            </w:r>
          </w:p>
        </w:tc>
      </w:tr>
      <w:tr w:rsidR="005A5DA0" w:rsidRPr="005D1D53" w14:paraId="2B1773D6" w14:textId="77777777" w:rsidTr="00CF13AE">
        <w:trPr>
          <w:trHeight w:val="255"/>
        </w:trPr>
        <w:tc>
          <w:tcPr>
            <w:tcW w:w="2965" w:type="dxa"/>
            <w:noWrap/>
            <w:hideMark/>
          </w:tcPr>
          <w:p w14:paraId="7AF89A8A" w14:textId="77777777" w:rsidR="005A5DA0" w:rsidRPr="005D1D53" w:rsidRDefault="005A5DA0" w:rsidP="005D1D53">
            <w:pPr>
              <w:jc w:val="both"/>
            </w:pPr>
            <w:r w:rsidRPr="005D1D53">
              <w:t>Metabolism and Nutrition Disorders</w:t>
            </w:r>
          </w:p>
        </w:tc>
        <w:tc>
          <w:tcPr>
            <w:tcW w:w="1530" w:type="dxa"/>
            <w:noWrap/>
          </w:tcPr>
          <w:p w14:paraId="2E4DA283" w14:textId="77777777" w:rsidR="005A5DA0" w:rsidRPr="005D1D53" w:rsidRDefault="005A5DA0" w:rsidP="005D1D53">
            <w:pPr>
              <w:jc w:val="both"/>
            </w:pPr>
            <w:r w:rsidRPr="005D1D53">
              <w:t>0</w:t>
            </w:r>
          </w:p>
        </w:tc>
        <w:tc>
          <w:tcPr>
            <w:tcW w:w="1620" w:type="dxa"/>
            <w:noWrap/>
          </w:tcPr>
          <w:p w14:paraId="73603CB3" w14:textId="77777777" w:rsidR="005A5DA0" w:rsidRPr="005D1D53" w:rsidRDefault="005A5DA0" w:rsidP="005D1D53">
            <w:pPr>
              <w:jc w:val="both"/>
            </w:pPr>
            <w:r w:rsidRPr="005D1D53">
              <w:t>0</w:t>
            </w:r>
          </w:p>
        </w:tc>
        <w:tc>
          <w:tcPr>
            <w:tcW w:w="1260" w:type="dxa"/>
            <w:noWrap/>
          </w:tcPr>
          <w:p w14:paraId="4E05994F" w14:textId="77777777" w:rsidR="005A5DA0" w:rsidRPr="005D1D53" w:rsidRDefault="005A5DA0" w:rsidP="005D1D53">
            <w:pPr>
              <w:jc w:val="both"/>
            </w:pPr>
            <w:r w:rsidRPr="005D1D53">
              <w:t>0</w:t>
            </w:r>
          </w:p>
        </w:tc>
        <w:tc>
          <w:tcPr>
            <w:tcW w:w="1255" w:type="dxa"/>
            <w:noWrap/>
          </w:tcPr>
          <w:p w14:paraId="47D75652" w14:textId="77777777" w:rsidR="005A5DA0" w:rsidRPr="005D1D53" w:rsidRDefault="005A5DA0" w:rsidP="005D1D53">
            <w:pPr>
              <w:jc w:val="both"/>
            </w:pPr>
            <w:r w:rsidRPr="005D1D53">
              <w:t>0</w:t>
            </w:r>
          </w:p>
        </w:tc>
      </w:tr>
      <w:tr w:rsidR="005A5DA0" w:rsidRPr="005D1D53" w14:paraId="39C5C681" w14:textId="77777777" w:rsidTr="00CF13AE">
        <w:trPr>
          <w:trHeight w:val="255"/>
        </w:trPr>
        <w:tc>
          <w:tcPr>
            <w:tcW w:w="2965" w:type="dxa"/>
            <w:noWrap/>
            <w:hideMark/>
          </w:tcPr>
          <w:p w14:paraId="3DC3AFBC" w14:textId="77777777" w:rsidR="005A5DA0" w:rsidRPr="005D1D53" w:rsidRDefault="005A5DA0" w:rsidP="005D1D53">
            <w:pPr>
              <w:jc w:val="both"/>
            </w:pPr>
            <w:r w:rsidRPr="005D1D53">
              <w:t>Musculoskeletal and Connective Tissue Disorders</w:t>
            </w:r>
          </w:p>
        </w:tc>
        <w:tc>
          <w:tcPr>
            <w:tcW w:w="1530" w:type="dxa"/>
            <w:noWrap/>
          </w:tcPr>
          <w:p w14:paraId="173994B8" w14:textId="77777777" w:rsidR="005A5DA0" w:rsidRPr="005D1D53" w:rsidRDefault="005A5DA0" w:rsidP="005D1D53">
            <w:pPr>
              <w:jc w:val="both"/>
            </w:pPr>
            <w:r w:rsidRPr="005D1D53">
              <w:t>4</w:t>
            </w:r>
          </w:p>
        </w:tc>
        <w:tc>
          <w:tcPr>
            <w:tcW w:w="1620" w:type="dxa"/>
            <w:noWrap/>
          </w:tcPr>
          <w:p w14:paraId="170B0D05" w14:textId="77777777" w:rsidR="005A5DA0" w:rsidRPr="005D1D53" w:rsidRDefault="005A5DA0" w:rsidP="005D1D53">
            <w:pPr>
              <w:jc w:val="both"/>
            </w:pPr>
            <w:r w:rsidRPr="005D1D53">
              <w:t>0</w:t>
            </w:r>
          </w:p>
        </w:tc>
        <w:tc>
          <w:tcPr>
            <w:tcW w:w="1260" w:type="dxa"/>
            <w:noWrap/>
          </w:tcPr>
          <w:p w14:paraId="1DFF38CF" w14:textId="77777777" w:rsidR="005A5DA0" w:rsidRPr="005D1D53" w:rsidRDefault="005A5DA0" w:rsidP="005D1D53">
            <w:pPr>
              <w:jc w:val="both"/>
            </w:pPr>
            <w:r w:rsidRPr="005D1D53">
              <w:t>0</w:t>
            </w:r>
          </w:p>
        </w:tc>
        <w:tc>
          <w:tcPr>
            <w:tcW w:w="1255" w:type="dxa"/>
            <w:noWrap/>
          </w:tcPr>
          <w:p w14:paraId="63331552" w14:textId="77777777" w:rsidR="005A5DA0" w:rsidRPr="005D1D53" w:rsidRDefault="005A5DA0" w:rsidP="005D1D53">
            <w:pPr>
              <w:jc w:val="both"/>
            </w:pPr>
            <w:r w:rsidRPr="005D1D53">
              <w:t>0</w:t>
            </w:r>
          </w:p>
        </w:tc>
      </w:tr>
      <w:tr w:rsidR="005A5DA0" w:rsidRPr="005D1D53" w14:paraId="7F2A704E" w14:textId="77777777" w:rsidTr="00CF13AE">
        <w:trPr>
          <w:trHeight w:val="255"/>
        </w:trPr>
        <w:tc>
          <w:tcPr>
            <w:tcW w:w="2965" w:type="dxa"/>
            <w:noWrap/>
            <w:hideMark/>
          </w:tcPr>
          <w:p w14:paraId="735D02ED" w14:textId="77777777" w:rsidR="005A5DA0" w:rsidRPr="005D1D53" w:rsidRDefault="005A5DA0" w:rsidP="005D1D53">
            <w:pPr>
              <w:jc w:val="both"/>
            </w:pPr>
            <w:r w:rsidRPr="005D1D53">
              <w:t>Psychiatric Disorders</w:t>
            </w:r>
          </w:p>
        </w:tc>
        <w:tc>
          <w:tcPr>
            <w:tcW w:w="1530" w:type="dxa"/>
            <w:noWrap/>
          </w:tcPr>
          <w:p w14:paraId="5246238D" w14:textId="77777777" w:rsidR="005A5DA0" w:rsidRPr="005D1D53" w:rsidRDefault="005A5DA0" w:rsidP="005D1D53">
            <w:pPr>
              <w:jc w:val="both"/>
            </w:pPr>
            <w:r w:rsidRPr="005D1D53">
              <w:t xml:space="preserve">6 </w:t>
            </w:r>
            <w:r w:rsidRPr="005D1D53">
              <w:rPr>
                <w:sz w:val="22"/>
                <w:szCs w:val="22"/>
              </w:rPr>
              <w:t>(including the 4 SAEs)</w:t>
            </w:r>
          </w:p>
        </w:tc>
        <w:tc>
          <w:tcPr>
            <w:tcW w:w="1620" w:type="dxa"/>
            <w:noWrap/>
          </w:tcPr>
          <w:p w14:paraId="67CEAFF6" w14:textId="77777777" w:rsidR="005A5DA0" w:rsidRPr="005D1D53" w:rsidRDefault="005A5DA0" w:rsidP="005D1D53">
            <w:pPr>
              <w:jc w:val="both"/>
            </w:pPr>
            <w:r w:rsidRPr="005D1D53">
              <w:t xml:space="preserve">0 </w:t>
            </w:r>
          </w:p>
        </w:tc>
        <w:tc>
          <w:tcPr>
            <w:tcW w:w="1260" w:type="dxa"/>
            <w:noWrap/>
          </w:tcPr>
          <w:p w14:paraId="7F41651A" w14:textId="77777777" w:rsidR="005A5DA0" w:rsidRPr="005D1D53" w:rsidRDefault="005A5DA0" w:rsidP="005D1D53">
            <w:pPr>
              <w:jc w:val="both"/>
            </w:pPr>
            <w:r w:rsidRPr="005D1D53">
              <w:t xml:space="preserve">4 </w:t>
            </w:r>
            <w:r w:rsidRPr="005D1D53">
              <w:rPr>
                <w:sz w:val="22"/>
                <w:szCs w:val="22"/>
              </w:rPr>
              <w:t>(all expected)</w:t>
            </w:r>
          </w:p>
        </w:tc>
        <w:tc>
          <w:tcPr>
            <w:tcW w:w="1255" w:type="dxa"/>
            <w:noWrap/>
          </w:tcPr>
          <w:p w14:paraId="0AD09680" w14:textId="77777777" w:rsidR="005A5DA0" w:rsidRPr="005D1D53" w:rsidRDefault="005A5DA0" w:rsidP="005D1D53">
            <w:pPr>
              <w:jc w:val="both"/>
            </w:pPr>
            <w:r w:rsidRPr="005D1D53">
              <w:t>0</w:t>
            </w:r>
          </w:p>
        </w:tc>
      </w:tr>
      <w:tr w:rsidR="005A5DA0" w:rsidRPr="005D1D53" w14:paraId="697F2954" w14:textId="77777777" w:rsidTr="00CF13AE">
        <w:trPr>
          <w:trHeight w:val="255"/>
        </w:trPr>
        <w:tc>
          <w:tcPr>
            <w:tcW w:w="2965" w:type="dxa"/>
            <w:noWrap/>
          </w:tcPr>
          <w:p w14:paraId="1A236F4D" w14:textId="77777777" w:rsidR="005A5DA0" w:rsidRPr="005D1D53" w:rsidRDefault="005A5DA0" w:rsidP="005D1D53">
            <w:pPr>
              <w:jc w:val="both"/>
            </w:pPr>
            <w:r w:rsidRPr="005D1D53">
              <w:t>Respiratory, Thoracic and Mediastinal Disorders</w:t>
            </w:r>
          </w:p>
        </w:tc>
        <w:tc>
          <w:tcPr>
            <w:tcW w:w="1530" w:type="dxa"/>
            <w:noWrap/>
          </w:tcPr>
          <w:p w14:paraId="5C71A653" w14:textId="77777777" w:rsidR="005A5DA0" w:rsidRPr="005D1D53" w:rsidRDefault="005A5DA0" w:rsidP="005D1D53">
            <w:pPr>
              <w:jc w:val="both"/>
            </w:pPr>
            <w:r w:rsidRPr="005D1D53">
              <w:t>2</w:t>
            </w:r>
          </w:p>
        </w:tc>
        <w:tc>
          <w:tcPr>
            <w:tcW w:w="1620" w:type="dxa"/>
            <w:noWrap/>
          </w:tcPr>
          <w:p w14:paraId="0F06B7B0" w14:textId="77777777" w:rsidR="005A5DA0" w:rsidRPr="005D1D53" w:rsidRDefault="005A5DA0" w:rsidP="005D1D53">
            <w:pPr>
              <w:jc w:val="both"/>
            </w:pPr>
            <w:r w:rsidRPr="005D1D53">
              <w:t>4</w:t>
            </w:r>
          </w:p>
        </w:tc>
        <w:tc>
          <w:tcPr>
            <w:tcW w:w="1260" w:type="dxa"/>
            <w:noWrap/>
          </w:tcPr>
          <w:p w14:paraId="0FC1A63E" w14:textId="77777777" w:rsidR="005A5DA0" w:rsidRPr="005D1D53" w:rsidRDefault="005A5DA0" w:rsidP="005D1D53">
            <w:pPr>
              <w:jc w:val="both"/>
            </w:pPr>
            <w:r w:rsidRPr="005D1D53">
              <w:t>0</w:t>
            </w:r>
          </w:p>
        </w:tc>
        <w:tc>
          <w:tcPr>
            <w:tcW w:w="1255" w:type="dxa"/>
            <w:noWrap/>
          </w:tcPr>
          <w:p w14:paraId="1313610F" w14:textId="77777777" w:rsidR="005A5DA0" w:rsidRPr="005D1D53" w:rsidRDefault="005A5DA0" w:rsidP="005D1D53">
            <w:pPr>
              <w:jc w:val="both"/>
            </w:pPr>
            <w:r w:rsidRPr="005D1D53">
              <w:t>0</w:t>
            </w:r>
          </w:p>
        </w:tc>
      </w:tr>
    </w:tbl>
    <w:p w14:paraId="3EDB6E95" w14:textId="032E0FAB" w:rsidR="008F0813" w:rsidRPr="005D1D53" w:rsidRDefault="008F0813" w:rsidP="005D1D53">
      <w:pPr>
        <w:jc w:val="both"/>
      </w:pPr>
    </w:p>
    <w:p w14:paraId="191BB5D1" w14:textId="1D325861" w:rsidR="008F0813" w:rsidRPr="005D1D53" w:rsidRDefault="008F0813" w:rsidP="005D1D53">
      <w:pPr>
        <w:jc w:val="both"/>
        <w:rPr>
          <w:i/>
          <w:iCs/>
        </w:rPr>
      </w:pPr>
      <w:r w:rsidRPr="005D1D53">
        <w:rPr>
          <w:i/>
          <w:iCs/>
        </w:rPr>
        <w:lastRenderedPageBreak/>
        <w:t xml:space="preserve">Include a sentence about UPIRSOs – if you have had no UPIRSOs in this reporting period you can include something similar to this: </w:t>
      </w:r>
      <w:r w:rsidR="00EC7EFD" w:rsidRPr="005D1D53">
        <w:rPr>
          <w:i/>
          <w:iCs/>
          <w:highlight w:val="yellow"/>
        </w:rPr>
        <w:t>There have been no reportable UPIRSOs since the last annual report.</w:t>
      </w:r>
    </w:p>
    <w:p w14:paraId="186BF9EC" w14:textId="2F8FE89C" w:rsidR="007F4C3B" w:rsidRPr="005D1D53" w:rsidRDefault="007F4C3B" w:rsidP="005D1D53">
      <w:pPr>
        <w:jc w:val="both"/>
        <w:rPr>
          <w:rFonts w:eastAsia="Arial"/>
          <w:b/>
          <w:bCs/>
          <w:sz w:val="26"/>
          <w:szCs w:val="26"/>
        </w:rPr>
      </w:pPr>
      <w:r w:rsidRPr="005D1D53">
        <w:br w:type="page"/>
      </w:r>
    </w:p>
    <w:p w14:paraId="63A833EB" w14:textId="6D026E70" w:rsidR="002F5C89" w:rsidRPr="00150A06" w:rsidRDefault="005674D1" w:rsidP="00150A06">
      <w:pPr>
        <w:pStyle w:val="Heading2"/>
        <w:rPr>
          <w:rFonts w:ascii="Times New Roman" w:hAnsi="Times New Roman" w:cs="Times New Roman"/>
          <w:i w:val="0"/>
          <w:iCs w:val="0"/>
        </w:rPr>
      </w:pPr>
      <w:bookmarkStart w:id="20" w:name="_Toc89702285"/>
      <w:r w:rsidRPr="00150A06">
        <w:rPr>
          <w:rFonts w:ascii="Times New Roman" w:hAnsi="Times New Roman" w:cs="Times New Roman"/>
          <w:i w:val="0"/>
          <w:iCs w:val="0"/>
        </w:rPr>
        <w:lastRenderedPageBreak/>
        <w:t>2.9 Deviations from the Investigational Plan</w:t>
      </w:r>
      <w:bookmarkEnd w:id="20"/>
    </w:p>
    <w:p w14:paraId="1153C26A" w14:textId="67CED8ED" w:rsidR="005674D1" w:rsidRPr="005D1D53" w:rsidRDefault="005674D1" w:rsidP="005D1D53">
      <w:pPr>
        <w:pStyle w:val="Heading3"/>
        <w:jc w:val="both"/>
        <w:rPr>
          <w:rFonts w:ascii="Times New Roman" w:hAnsi="Times New Roman" w:cs="Times New Roman"/>
        </w:rPr>
      </w:pPr>
      <w:bookmarkStart w:id="21" w:name="_Toc89702286"/>
      <w:r w:rsidRPr="005D1D53">
        <w:rPr>
          <w:rFonts w:ascii="Times New Roman" w:hAnsi="Times New Roman" w:cs="Times New Roman"/>
        </w:rPr>
        <w:t>2.9.1 Protocol Deviations</w:t>
      </w:r>
      <w:bookmarkEnd w:id="21"/>
    </w:p>
    <w:p w14:paraId="0564E3BB" w14:textId="0A4393BB" w:rsidR="00852D04" w:rsidRPr="005D1D53" w:rsidRDefault="005674D1" w:rsidP="005D1D53">
      <w:pPr>
        <w:jc w:val="both"/>
        <w:rPr>
          <w:i/>
          <w:iCs/>
        </w:rPr>
      </w:pPr>
      <w:r w:rsidRPr="005D1D53">
        <w:rPr>
          <w:i/>
          <w:iCs/>
        </w:rPr>
        <w:t xml:space="preserve">List all protocol deviations in this reporting period. </w:t>
      </w:r>
      <w:r w:rsidR="00852D04" w:rsidRPr="005D1D53">
        <w:rPr>
          <w:i/>
          <w:iCs/>
        </w:rPr>
        <w:t xml:space="preserve">Include information about their reporting to respective IRBs/DSMBs and preventative actions etc. </w:t>
      </w:r>
    </w:p>
    <w:p w14:paraId="5D872487" w14:textId="366F2AE3" w:rsidR="00852D04" w:rsidRPr="005D1D53" w:rsidRDefault="00852D04" w:rsidP="005D1D53">
      <w:pPr>
        <w:jc w:val="both"/>
        <w:rPr>
          <w:i/>
          <w:iCs/>
        </w:rPr>
      </w:pPr>
    </w:p>
    <w:p w14:paraId="2E3A3658" w14:textId="52FE6072" w:rsidR="005674D1" w:rsidRPr="005D1D53" w:rsidRDefault="00852D04" w:rsidP="005D1D53">
      <w:pPr>
        <w:pStyle w:val="Heading3"/>
        <w:jc w:val="both"/>
        <w:rPr>
          <w:rFonts w:ascii="Times New Roman" w:hAnsi="Times New Roman" w:cs="Times New Roman"/>
        </w:rPr>
      </w:pPr>
      <w:bookmarkStart w:id="22" w:name="_Toc89702287"/>
      <w:r w:rsidRPr="005D1D53">
        <w:rPr>
          <w:rFonts w:ascii="Times New Roman" w:hAnsi="Times New Roman" w:cs="Times New Roman"/>
        </w:rPr>
        <w:t xml:space="preserve">2.9.2 </w:t>
      </w:r>
      <w:r w:rsidR="00C55666" w:rsidRPr="005D1D53">
        <w:rPr>
          <w:rFonts w:ascii="Times New Roman" w:hAnsi="Times New Roman" w:cs="Times New Roman"/>
        </w:rPr>
        <w:t>Reportable Protocol Non-Compliance</w:t>
      </w:r>
      <w:bookmarkEnd w:id="22"/>
    </w:p>
    <w:p w14:paraId="7FB5E381" w14:textId="3668FDD3" w:rsidR="00C55666" w:rsidRPr="005D1D53" w:rsidRDefault="00C55666" w:rsidP="005D1D53">
      <w:pPr>
        <w:jc w:val="both"/>
        <w:rPr>
          <w:i/>
          <w:iCs/>
          <w:highlight w:val="yellow"/>
        </w:rPr>
      </w:pPr>
      <w:r w:rsidRPr="005D1D53">
        <w:rPr>
          <w:i/>
          <w:iCs/>
        </w:rPr>
        <w:t xml:space="preserve">Include a sentence about protocol non-compliance – if you have had no protocol non-compliance in this reporting period you can include something similar to this: </w:t>
      </w:r>
      <w:r w:rsidRPr="005D1D53">
        <w:rPr>
          <w:i/>
          <w:iCs/>
          <w:highlight w:val="yellow"/>
        </w:rPr>
        <w:t>There has been no reportable protocol non-compliance since the last annual report.</w:t>
      </w:r>
    </w:p>
    <w:p w14:paraId="539BBC0F" w14:textId="6EE420D6" w:rsidR="00A77B3E" w:rsidRPr="005D1D53" w:rsidRDefault="00C55666" w:rsidP="005D1D53">
      <w:pPr>
        <w:jc w:val="both"/>
        <w:rPr>
          <w:i/>
          <w:iCs/>
          <w:highlight w:val="yellow"/>
        </w:rPr>
      </w:pPr>
      <w:r w:rsidRPr="005D1D53">
        <w:rPr>
          <w:i/>
          <w:iCs/>
          <w:highlight w:val="yellow"/>
        </w:rPr>
        <w:br w:type="page"/>
      </w:r>
    </w:p>
    <w:p w14:paraId="188A7FD1" w14:textId="3D109125" w:rsidR="00A77B3E" w:rsidRPr="005D1D53" w:rsidRDefault="00497B66" w:rsidP="005D1D53">
      <w:pPr>
        <w:pStyle w:val="Heading1"/>
        <w:numPr>
          <w:ilvl w:val="0"/>
          <w:numId w:val="4"/>
        </w:numPr>
        <w:jc w:val="both"/>
        <w:rPr>
          <w:rFonts w:ascii="Times New Roman" w:hAnsi="Times New Roman" w:cs="Times New Roman"/>
        </w:rPr>
      </w:pPr>
      <w:bookmarkStart w:id="23" w:name="_Toc89702288"/>
      <w:r w:rsidRPr="005D1D53">
        <w:rPr>
          <w:rFonts w:ascii="Times New Roman" w:hAnsi="Times New Roman" w:cs="Times New Roman"/>
        </w:rPr>
        <w:lastRenderedPageBreak/>
        <w:t>RISK ANAL</w:t>
      </w:r>
      <w:r w:rsidR="00297535" w:rsidRPr="005D1D53">
        <w:rPr>
          <w:rFonts w:ascii="Times New Roman" w:hAnsi="Times New Roman" w:cs="Times New Roman"/>
        </w:rPr>
        <w:t>YSIS</w:t>
      </w:r>
      <w:bookmarkEnd w:id="23"/>
      <w:r w:rsidRPr="005D1D53">
        <w:rPr>
          <w:rFonts w:ascii="Times New Roman" w:hAnsi="Times New Roman" w:cs="Times New Roman"/>
        </w:rPr>
        <w:t xml:space="preserve"> </w:t>
      </w:r>
    </w:p>
    <w:p w14:paraId="14562BC7" w14:textId="77777777" w:rsidR="00A77B3E" w:rsidRPr="005D1D53" w:rsidRDefault="00A77B3E" w:rsidP="005D1D53">
      <w:pPr>
        <w:ind w:left="720"/>
        <w:jc w:val="both"/>
        <w:rPr>
          <w:b/>
          <w:bCs/>
        </w:rPr>
      </w:pPr>
    </w:p>
    <w:p w14:paraId="48DA2345" w14:textId="77777777" w:rsidR="00A77B3E" w:rsidRPr="005D1D53" w:rsidRDefault="00497B66" w:rsidP="005D1D53">
      <w:pPr>
        <w:jc w:val="both"/>
        <w:rPr>
          <w:i/>
          <w:iCs/>
        </w:rPr>
      </w:pPr>
      <w:r w:rsidRPr="005D1D53">
        <w:rPr>
          <w:i/>
          <w:iCs/>
        </w:rPr>
        <w:t xml:space="preserve">Summary of any new adverse information (since the last progress report) that may affect the risk analysis. This include preclinical data, animal studies, foreign data, clinical studies etc. </w:t>
      </w:r>
    </w:p>
    <w:p w14:paraId="7387EDD2" w14:textId="77777777" w:rsidR="00A77B3E" w:rsidRPr="005D1D53" w:rsidRDefault="00A77B3E" w:rsidP="005D1D53">
      <w:pPr>
        <w:jc w:val="both"/>
        <w:rPr>
          <w:i/>
          <w:iCs/>
        </w:rPr>
      </w:pPr>
    </w:p>
    <w:p w14:paraId="40BB96BD" w14:textId="77777777" w:rsidR="00A77B3E" w:rsidRPr="005D1D53" w:rsidRDefault="00497B66" w:rsidP="005D1D53">
      <w:pPr>
        <w:jc w:val="both"/>
        <w:rPr>
          <w:i/>
          <w:iCs/>
        </w:rPr>
      </w:pPr>
      <w:r w:rsidRPr="005D1D53">
        <w:rPr>
          <w:i/>
          <w:iCs/>
        </w:rPr>
        <w:t xml:space="preserve">Also, please attach the reprints of any articles published from data collection from this study. </w:t>
      </w:r>
    </w:p>
    <w:p w14:paraId="77929777" w14:textId="77777777" w:rsidR="00A77B3E" w:rsidRPr="005D1D53" w:rsidRDefault="00A77B3E" w:rsidP="005D1D53">
      <w:pPr>
        <w:jc w:val="both"/>
        <w:rPr>
          <w:i/>
          <w:iCs/>
        </w:rPr>
      </w:pPr>
    </w:p>
    <w:p w14:paraId="4DC9A305" w14:textId="77777777" w:rsidR="00A77B3E" w:rsidRPr="005D1D53" w:rsidRDefault="00497B66" w:rsidP="005D1D53">
      <w:pPr>
        <w:jc w:val="both"/>
        <w:rPr>
          <w:i/>
          <w:iCs/>
        </w:rPr>
      </w:pPr>
      <w:r w:rsidRPr="005D1D53">
        <w:rPr>
          <w:i/>
          <w:iCs/>
        </w:rPr>
        <w:t>Present the new risk analysis if necessary, based on the new information that have been collected and on study progress</w:t>
      </w:r>
    </w:p>
    <w:p w14:paraId="4B7FDB25" w14:textId="40CC9FBD" w:rsidR="00A77B3E" w:rsidRPr="005D1D53" w:rsidRDefault="00A77B3E" w:rsidP="005D1D53">
      <w:pPr>
        <w:jc w:val="both"/>
        <w:rPr>
          <w:i/>
          <w:iCs/>
        </w:rPr>
      </w:pPr>
    </w:p>
    <w:p w14:paraId="0518E204" w14:textId="4D8B8E0A" w:rsidR="00706113" w:rsidRPr="00150A06" w:rsidRDefault="00285238" w:rsidP="005D1D53">
      <w:pPr>
        <w:pStyle w:val="Heading2"/>
        <w:numPr>
          <w:ilvl w:val="1"/>
          <w:numId w:val="4"/>
        </w:numPr>
        <w:jc w:val="both"/>
        <w:rPr>
          <w:rFonts w:ascii="Times New Roman" w:hAnsi="Times New Roman" w:cs="Times New Roman"/>
          <w:i w:val="0"/>
          <w:iCs w:val="0"/>
        </w:rPr>
      </w:pPr>
      <w:bookmarkStart w:id="24" w:name="_Toc89702289"/>
      <w:r w:rsidRPr="00150A06">
        <w:rPr>
          <w:rFonts w:ascii="Times New Roman" w:hAnsi="Times New Roman" w:cs="Times New Roman"/>
          <w:i w:val="0"/>
          <w:iCs w:val="0"/>
        </w:rPr>
        <w:t>DSMB</w:t>
      </w:r>
      <w:bookmarkEnd w:id="24"/>
    </w:p>
    <w:p w14:paraId="070C1720" w14:textId="2F3983E4" w:rsidR="00285238" w:rsidRPr="005D1D53" w:rsidRDefault="00285238" w:rsidP="005D1D53">
      <w:pPr>
        <w:ind w:left="90"/>
        <w:jc w:val="both"/>
        <w:rPr>
          <w:i/>
          <w:iCs/>
        </w:rPr>
      </w:pPr>
      <w:r w:rsidRPr="005D1D53">
        <w:rPr>
          <w:i/>
          <w:iCs/>
        </w:rPr>
        <w:t xml:space="preserve">If your study has a DSMB or data monitoring committee include the approval of study continuation here. If not REMOVE section 3.1. </w:t>
      </w:r>
    </w:p>
    <w:p w14:paraId="4C859021" w14:textId="3AF714B6" w:rsidR="00285238" w:rsidRPr="005D1D53" w:rsidRDefault="00285238" w:rsidP="005D1D53">
      <w:pPr>
        <w:ind w:left="90"/>
        <w:jc w:val="both"/>
        <w:rPr>
          <w:i/>
          <w:iCs/>
        </w:rPr>
      </w:pPr>
    </w:p>
    <w:p w14:paraId="33E251F9" w14:textId="043592D6" w:rsidR="00285238" w:rsidRPr="00150A06" w:rsidRDefault="0010687C" w:rsidP="005D1D53">
      <w:pPr>
        <w:pStyle w:val="Heading2"/>
        <w:numPr>
          <w:ilvl w:val="1"/>
          <w:numId w:val="4"/>
        </w:numPr>
        <w:jc w:val="both"/>
        <w:rPr>
          <w:rFonts w:ascii="Times New Roman" w:hAnsi="Times New Roman" w:cs="Times New Roman"/>
          <w:i w:val="0"/>
          <w:iCs w:val="0"/>
        </w:rPr>
      </w:pPr>
      <w:bookmarkStart w:id="25" w:name="_Toc89702290"/>
      <w:r w:rsidRPr="00150A06">
        <w:rPr>
          <w:rFonts w:ascii="Times New Roman" w:hAnsi="Times New Roman" w:cs="Times New Roman"/>
          <w:i w:val="0"/>
          <w:iCs w:val="0"/>
        </w:rPr>
        <w:t>Literature</w:t>
      </w:r>
      <w:bookmarkEnd w:id="25"/>
    </w:p>
    <w:p w14:paraId="01CBD84C" w14:textId="33745D0E" w:rsidR="00DB15AC" w:rsidRPr="005D1D53" w:rsidRDefault="0010687C" w:rsidP="005D1D53">
      <w:pPr>
        <w:ind w:left="90"/>
        <w:jc w:val="both"/>
        <w:rPr>
          <w:i/>
          <w:iCs/>
        </w:rPr>
      </w:pPr>
      <w:r w:rsidRPr="005D1D53">
        <w:rPr>
          <w:i/>
          <w:iCs/>
        </w:rPr>
        <w:t>Include details of any important advances in the literature related to your device.</w:t>
      </w:r>
    </w:p>
    <w:p w14:paraId="13D6D349" w14:textId="006A56A7" w:rsidR="0010687C" w:rsidRPr="005D1D53" w:rsidRDefault="00DB15AC" w:rsidP="005D1D53">
      <w:pPr>
        <w:jc w:val="both"/>
        <w:rPr>
          <w:i/>
          <w:iCs/>
        </w:rPr>
      </w:pPr>
      <w:r w:rsidRPr="005D1D53">
        <w:rPr>
          <w:i/>
          <w:iCs/>
        </w:rPr>
        <w:br w:type="page"/>
      </w:r>
    </w:p>
    <w:p w14:paraId="0A8AEB56" w14:textId="7F503252" w:rsidR="00DB15AC" w:rsidRPr="005D1D53" w:rsidRDefault="00DB15AC" w:rsidP="005D1D53">
      <w:pPr>
        <w:pStyle w:val="Heading1"/>
        <w:numPr>
          <w:ilvl w:val="0"/>
          <w:numId w:val="4"/>
        </w:numPr>
        <w:jc w:val="both"/>
        <w:rPr>
          <w:rFonts w:ascii="Times New Roman" w:hAnsi="Times New Roman" w:cs="Times New Roman"/>
        </w:rPr>
      </w:pPr>
      <w:bookmarkStart w:id="26" w:name="_Toc89702291"/>
      <w:r w:rsidRPr="005D1D53">
        <w:rPr>
          <w:rFonts w:ascii="Times New Roman" w:hAnsi="Times New Roman" w:cs="Times New Roman"/>
        </w:rPr>
        <w:lastRenderedPageBreak/>
        <w:t>OTHER CHANGES</w:t>
      </w:r>
      <w:bookmarkEnd w:id="26"/>
    </w:p>
    <w:p w14:paraId="42A77E7B" w14:textId="1C1C6762" w:rsidR="00DB15AC" w:rsidRPr="00150A06" w:rsidRDefault="00DB15AC" w:rsidP="005D1D53">
      <w:pPr>
        <w:pStyle w:val="Heading2"/>
        <w:numPr>
          <w:ilvl w:val="1"/>
          <w:numId w:val="4"/>
        </w:numPr>
        <w:jc w:val="both"/>
        <w:rPr>
          <w:rFonts w:ascii="Times New Roman" w:hAnsi="Times New Roman" w:cs="Times New Roman"/>
          <w:i w:val="0"/>
          <w:iCs w:val="0"/>
        </w:rPr>
      </w:pPr>
      <w:bookmarkStart w:id="27" w:name="_Toc89702292"/>
      <w:r w:rsidRPr="00150A06">
        <w:rPr>
          <w:rFonts w:ascii="Times New Roman" w:hAnsi="Times New Roman" w:cs="Times New Roman"/>
          <w:i w:val="0"/>
          <w:iCs w:val="0"/>
        </w:rPr>
        <w:t>Changes in manufacturing practices and quality controls</w:t>
      </w:r>
      <w:bookmarkEnd w:id="27"/>
    </w:p>
    <w:p w14:paraId="7BAFA366" w14:textId="2A065AB8" w:rsidR="00DB15AC" w:rsidRPr="005D1D53" w:rsidRDefault="00DB15AC" w:rsidP="005D1D53">
      <w:pPr>
        <w:ind w:left="90"/>
        <w:jc w:val="both"/>
        <w:rPr>
          <w:i/>
          <w:iCs/>
        </w:rPr>
      </w:pPr>
      <w:r w:rsidRPr="005D1D53">
        <w:rPr>
          <w:i/>
          <w:iCs/>
        </w:rPr>
        <w:t xml:space="preserve">Include details of changes in manufacturing practices and quality controls. If no changes insert this sentence: </w:t>
      </w:r>
      <w:r w:rsidRPr="005D1D53">
        <w:rPr>
          <w:i/>
          <w:iCs/>
          <w:highlight w:val="yellow"/>
        </w:rPr>
        <w:t>There have been no changes in manufacturing practices and quality controls.</w:t>
      </w:r>
    </w:p>
    <w:p w14:paraId="50D31BE9" w14:textId="26F5B49C" w:rsidR="00CB5596" w:rsidRPr="005D1D53" w:rsidRDefault="00CB5596" w:rsidP="005D1D53">
      <w:pPr>
        <w:ind w:left="90"/>
        <w:jc w:val="both"/>
        <w:rPr>
          <w:i/>
          <w:iCs/>
        </w:rPr>
      </w:pPr>
    </w:p>
    <w:p w14:paraId="3B1E81F7" w14:textId="20EDB20B" w:rsidR="00CB5596" w:rsidRPr="00150A06" w:rsidRDefault="00CB5596" w:rsidP="005D1D53">
      <w:pPr>
        <w:pStyle w:val="Heading2"/>
        <w:numPr>
          <w:ilvl w:val="1"/>
          <w:numId w:val="4"/>
        </w:numPr>
        <w:jc w:val="both"/>
        <w:rPr>
          <w:rFonts w:ascii="Times New Roman" w:hAnsi="Times New Roman" w:cs="Times New Roman"/>
          <w:i w:val="0"/>
          <w:iCs w:val="0"/>
        </w:rPr>
      </w:pPr>
      <w:bookmarkStart w:id="28" w:name="_Toc89702293"/>
      <w:r w:rsidRPr="00150A06">
        <w:rPr>
          <w:rFonts w:ascii="Times New Roman" w:hAnsi="Times New Roman" w:cs="Times New Roman"/>
          <w:i w:val="0"/>
          <w:iCs w:val="0"/>
        </w:rPr>
        <w:t>Changes to investigational plan</w:t>
      </w:r>
      <w:bookmarkEnd w:id="28"/>
    </w:p>
    <w:p w14:paraId="0E850A6D" w14:textId="11A195E2" w:rsidR="006A2B40" w:rsidRPr="005D1D53" w:rsidRDefault="00CB5596" w:rsidP="005D1D53">
      <w:pPr>
        <w:ind w:left="90"/>
        <w:jc w:val="both"/>
        <w:rPr>
          <w:i/>
          <w:iCs/>
          <w:highlight w:val="yellow"/>
        </w:rPr>
      </w:pPr>
      <w:r w:rsidRPr="005D1D53">
        <w:rPr>
          <w:i/>
          <w:iCs/>
        </w:rPr>
        <w:t xml:space="preserve">Include details of any changes to investigational plan. If no changes insert this sentence: </w:t>
      </w:r>
      <w:r w:rsidRPr="005D1D53">
        <w:rPr>
          <w:i/>
          <w:iCs/>
          <w:highlight w:val="yellow"/>
        </w:rPr>
        <w:t>There have been no changes to the investigational plan.</w:t>
      </w:r>
    </w:p>
    <w:p w14:paraId="7EFFB4E6" w14:textId="77777777" w:rsidR="006A2B40" w:rsidRPr="005D1D53" w:rsidRDefault="006A2B40" w:rsidP="005D1D53">
      <w:pPr>
        <w:jc w:val="both"/>
        <w:rPr>
          <w:i/>
          <w:iCs/>
          <w:highlight w:val="yellow"/>
        </w:rPr>
      </w:pPr>
      <w:r w:rsidRPr="005D1D53">
        <w:rPr>
          <w:i/>
          <w:iCs/>
          <w:highlight w:val="yellow"/>
        </w:rPr>
        <w:br w:type="page"/>
      </w:r>
    </w:p>
    <w:p w14:paraId="20665A44" w14:textId="0ECD160F" w:rsidR="00CB5596" w:rsidRPr="005D1D53" w:rsidRDefault="006A2B40" w:rsidP="005D1D53">
      <w:pPr>
        <w:pStyle w:val="Heading1"/>
        <w:numPr>
          <w:ilvl w:val="0"/>
          <w:numId w:val="4"/>
        </w:numPr>
        <w:jc w:val="both"/>
        <w:rPr>
          <w:rFonts w:ascii="Times New Roman" w:hAnsi="Times New Roman" w:cs="Times New Roman"/>
        </w:rPr>
      </w:pPr>
      <w:bookmarkStart w:id="29" w:name="_Toc89702294"/>
      <w:r w:rsidRPr="005D1D53">
        <w:rPr>
          <w:rFonts w:ascii="Times New Roman" w:hAnsi="Times New Roman" w:cs="Times New Roman"/>
        </w:rPr>
        <w:lastRenderedPageBreak/>
        <w:t>FUTURE PLANS</w:t>
      </w:r>
      <w:bookmarkEnd w:id="29"/>
    </w:p>
    <w:p w14:paraId="6CD40873" w14:textId="5B69BC17" w:rsidR="006A2B40" w:rsidRPr="00150A06" w:rsidRDefault="005429B8" w:rsidP="005D1D53">
      <w:pPr>
        <w:pStyle w:val="Heading2"/>
        <w:numPr>
          <w:ilvl w:val="1"/>
          <w:numId w:val="4"/>
        </w:numPr>
        <w:jc w:val="both"/>
        <w:rPr>
          <w:rFonts w:ascii="Times New Roman" w:hAnsi="Times New Roman" w:cs="Times New Roman"/>
          <w:i w:val="0"/>
          <w:iCs w:val="0"/>
        </w:rPr>
      </w:pPr>
      <w:bookmarkStart w:id="30" w:name="_Toc89702295"/>
      <w:r w:rsidRPr="00150A06">
        <w:rPr>
          <w:rFonts w:ascii="Times New Roman" w:hAnsi="Times New Roman" w:cs="Times New Roman"/>
          <w:i w:val="0"/>
          <w:iCs w:val="0"/>
        </w:rPr>
        <w:t>Progress toward product approval</w:t>
      </w:r>
      <w:bookmarkEnd w:id="30"/>
    </w:p>
    <w:p w14:paraId="3DD97BA8" w14:textId="0240002A" w:rsidR="005429B8" w:rsidRPr="005D1D53" w:rsidRDefault="005429B8" w:rsidP="005D1D53">
      <w:pPr>
        <w:jc w:val="both"/>
        <w:rPr>
          <w:i/>
          <w:iCs/>
        </w:rPr>
      </w:pPr>
      <w:r w:rsidRPr="005D1D53">
        <w:rPr>
          <w:i/>
          <w:iCs/>
        </w:rPr>
        <w:t>Include information from the manufacturer about progress towards product approval.</w:t>
      </w:r>
      <w:r w:rsidR="00CB75A3" w:rsidRPr="005D1D53">
        <w:rPr>
          <w:i/>
          <w:iCs/>
        </w:rPr>
        <w:t xml:space="preserve"> Include information with projected data from the 510(k) or PMA submission. </w:t>
      </w:r>
      <w:r w:rsidRPr="005D1D53">
        <w:rPr>
          <w:i/>
          <w:iCs/>
        </w:rPr>
        <w:t xml:space="preserve">If your device is already approved, include that information here. </w:t>
      </w:r>
    </w:p>
    <w:p w14:paraId="3ACECFFF" w14:textId="2B0E4CFE" w:rsidR="005429B8" w:rsidRPr="005D1D53" w:rsidRDefault="005429B8" w:rsidP="005D1D53">
      <w:pPr>
        <w:ind w:left="90"/>
        <w:jc w:val="both"/>
        <w:rPr>
          <w:i/>
          <w:iCs/>
        </w:rPr>
      </w:pPr>
    </w:p>
    <w:p w14:paraId="5EAC8091" w14:textId="23E20BF3" w:rsidR="005429B8" w:rsidRPr="00150A06" w:rsidRDefault="005B548A" w:rsidP="005D1D53">
      <w:pPr>
        <w:pStyle w:val="Heading2"/>
        <w:numPr>
          <w:ilvl w:val="1"/>
          <w:numId w:val="4"/>
        </w:numPr>
        <w:jc w:val="both"/>
        <w:rPr>
          <w:rFonts w:ascii="Times New Roman" w:hAnsi="Times New Roman" w:cs="Times New Roman"/>
          <w:i w:val="0"/>
          <w:iCs w:val="0"/>
        </w:rPr>
      </w:pPr>
      <w:bookmarkStart w:id="31" w:name="_Toc89702296"/>
      <w:r w:rsidRPr="00150A06">
        <w:rPr>
          <w:rFonts w:ascii="Times New Roman" w:hAnsi="Times New Roman" w:cs="Times New Roman"/>
          <w:i w:val="0"/>
          <w:iCs w:val="0"/>
        </w:rPr>
        <w:t>Plans to change the investigation</w:t>
      </w:r>
      <w:bookmarkEnd w:id="31"/>
    </w:p>
    <w:p w14:paraId="16966D0B" w14:textId="2E7077F7" w:rsidR="005D1D53" w:rsidRPr="005D1D53" w:rsidRDefault="005B548A" w:rsidP="005D1D53">
      <w:pPr>
        <w:ind w:left="90"/>
        <w:jc w:val="both"/>
        <w:rPr>
          <w:i/>
          <w:iCs/>
        </w:rPr>
      </w:pPr>
      <w:r w:rsidRPr="005D1D53">
        <w:rPr>
          <w:i/>
          <w:iCs/>
        </w:rPr>
        <w:t>If you have plans to change the investigation in the future include details here and justify why these will not have a negative effect on the science or integrity of the study.</w:t>
      </w:r>
      <w:r w:rsidR="00871DD2" w:rsidRPr="005D1D53">
        <w:t xml:space="preserve"> </w:t>
      </w:r>
      <w:r w:rsidR="00871DD2" w:rsidRPr="005D1D53">
        <w:rPr>
          <w:i/>
          <w:iCs/>
        </w:rPr>
        <w:t xml:space="preserve">If there are any plans to change the investigation, e.g., to expand the study size or indications, to discontinue portions of the investigation or to change manufacturing practices, please state in this section. (NOTE: Actual proposals for these changes should be made in a separate supplemental application where some of them would require prior approval). </w:t>
      </w:r>
      <w:r w:rsidRPr="005D1D53">
        <w:rPr>
          <w:i/>
          <w:iCs/>
        </w:rPr>
        <w:t xml:space="preserve"> If not, include a sentence stating that there are no future plans to change the investigation.</w:t>
      </w:r>
    </w:p>
    <w:p w14:paraId="71553D58" w14:textId="55AA0032" w:rsidR="009F0AEB" w:rsidRDefault="009F0AEB" w:rsidP="005920C3">
      <w:pPr>
        <w:jc w:val="both"/>
        <w:rPr>
          <w:i/>
          <w:iCs/>
        </w:rPr>
      </w:pPr>
    </w:p>
    <w:sectPr w:rsidR="009F0AEB" w:rsidSect="00677E00">
      <w:headerReference w:type="default" r:id="rId9"/>
      <w:footerReference w:type="default" r:id="rId10"/>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F9D11" w14:textId="77777777" w:rsidR="002A616F" w:rsidRDefault="002A616F">
      <w:r>
        <w:separator/>
      </w:r>
    </w:p>
  </w:endnote>
  <w:endnote w:type="continuationSeparator" w:id="0">
    <w:p w14:paraId="69F4B7F9" w14:textId="77777777" w:rsidR="002A616F" w:rsidRDefault="002A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0B8ED" w14:textId="1969FBB4" w:rsidR="00252F30" w:rsidRPr="005920C3" w:rsidRDefault="00252F30">
    <w:pPr>
      <w:pStyle w:val="Footer"/>
      <w:pBdr>
        <w:bottom w:val="single" w:sz="12" w:space="1" w:color="auto"/>
      </w:pBdr>
      <w:tabs>
        <w:tab w:val="clear" w:pos="4680"/>
        <w:tab w:val="clear" w:pos="9360"/>
      </w:tabs>
      <w:jc w:val="center"/>
      <w:rPr>
        <w:caps/>
        <w:color w:val="auto"/>
      </w:rPr>
    </w:pPr>
  </w:p>
  <w:p w14:paraId="4E11BC19" w14:textId="37C8DA92" w:rsidR="00252F30" w:rsidRPr="005920C3" w:rsidRDefault="00252F30">
    <w:pPr>
      <w:pStyle w:val="Footer"/>
      <w:tabs>
        <w:tab w:val="clear" w:pos="4680"/>
        <w:tab w:val="clear" w:pos="9360"/>
      </w:tabs>
      <w:jc w:val="center"/>
      <w:rPr>
        <w:caps/>
        <w:color w:val="auto"/>
        <w:sz w:val="20"/>
        <w:szCs w:val="20"/>
      </w:rPr>
    </w:pPr>
    <w:r w:rsidRPr="005920C3">
      <w:rPr>
        <w:caps/>
        <w:color w:val="auto"/>
        <w:sz w:val="20"/>
        <w:szCs w:val="20"/>
      </w:rPr>
      <w:t>IDE……..(nUMBER) pROGRESS rEPORT, XXXX (YEAR)</w:t>
    </w:r>
  </w:p>
  <w:p w14:paraId="25303FD5" w14:textId="61098FDB" w:rsidR="00252F30" w:rsidRPr="00252F30" w:rsidRDefault="00252F30">
    <w:pPr>
      <w:pStyle w:val="Footer"/>
      <w:tabs>
        <w:tab w:val="clear" w:pos="4680"/>
        <w:tab w:val="clear" w:pos="9360"/>
      </w:tabs>
      <w:jc w:val="center"/>
      <w:rPr>
        <w:caps/>
        <w:noProof/>
        <w:color w:val="4472C4" w:themeColor="accent1"/>
        <w:sz w:val="20"/>
        <w:szCs w:val="20"/>
      </w:rPr>
    </w:pPr>
    <w:r w:rsidRPr="00252F30">
      <w:rPr>
        <w:caps/>
        <w:color w:val="4472C4" w:themeColor="accent1"/>
        <w:sz w:val="20"/>
        <w:szCs w:val="20"/>
      </w:rPr>
      <w:fldChar w:fldCharType="begin"/>
    </w:r>
    <w:r w:rsidRPr="00252F30">
      <w:rPr>
        <w:caps/>
        <w:color w:val="4472C4" w:themeColor="accent1"/>
        <w:sz w:val="20"/>
        <w:szCs w:val="20"/>
      </w:rPr>
      <w:instrText xml:space="preserve"> PAGE   \* MERGEFORMAT </w:instrText>
    </w:r>
    <w:r w:rsidRPr="00252F30">
      <w:rPr>
        <w:caps/>
        <w:color w:val="4472C4" w:themeColor="accent1"/>
        <w:sz w:val="20"/>
        <w:szCs w:val="20"/>
      </w:rPr>
      <w:fldChar w:fldCharType="separate"/>
    </w:r>
    <w:r w:rsidRPr="00252F30">
      <w:rPr>
        <w:caps/>
        <w:noProof/>
        <w:color w:val="4472C4" w:themeColor="accent1"/>
        <w:sz w:val="20"/>
        <w:szCs w:val="20"/>
      </w:rPr>
      <w:t>2</w:t>
    </w:r>
    <w:r w:rsidRPr="00252F30">
      <w:rPr>
        <w:caps/>
        <w:noProof/>
        <w:color w:val="4472C4" w:themeColor="accent1"/>
        <w:sz w:val="20"/>
        <w:szCs w:val="20"/>
      </w:rPr>
      <w:fldChar w:fldCharType="end"/>
    </w:r>
  </w:p>
  <w:p w14:paraId="016D8687" w14:textId="09C4BC1F" w:rsidR="009B36D5" w:rsidRDefault="009B3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2DA1C" w14:textId="77777777" w:rsidR="002A616F" w:rsidRDefault="002A616F">
      <w:r>
        <w:separator/>
      </w:r>
    </w:p>
  </w:footnote>
  <w:footnote w:type="continuationSeparator" w:id="0">
    <w:p w14:paraId="1C807D00" w14:textId="77777777" w:rsidR="002A616F" w:rsidRDefault="002A6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FCFE1" w14:textId="720E07D5" w:rsidR="009B36D5" w:rsidRDefault="00497B66">
    <w:pPr>
      <w:jc w:val="right"/>
    </w:pPr>
    <w:r w:rsidRPr="00252F30">
      <w:rPr>
        <w:sz w:val="20"/>
        <w:szCs w:val="20"/>
      </w:rPr>
      <w:t xml:space="preserve">Sponsor: Name of Investigator, MD </w:t>
    </w:r>
    <w:r w:rsidR="00252F30">
      <w:rPr>
        <w:sz w:val="22"/>
        <w:szCs w:val="22"/>
      </w:rPr>
      <w:t>______________________</w:t>
    </w:r>
    <w:r>
      <w:rPr>
        <w:sz w:val="22"/>
        <w:szCs w:val="22"/>
      </w:rPr>
      <w:t>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ACC0A14"/>
    <w:lvl w:ilvl="0" w:tplc="7012BC4A">
      <w:start w:val="1"/>
      <w:numFmt w:val="decimal"/>
      <w:lvlText w:val="%1."/>
      <w:lvlJc w:val="left"/>
      <w:pPr>
        <w:tabs>
          <w:tab w:val="num" w:pos="0"/>
        </w:tabs>
        <w:ind w:left="360" w:firstLine="0"/>
      </w:pPr>
      <w:rPr>
        <w:rFonts w:ascii="Times New Roman" w:eastAsia="Times New Roman" w:hAnsi="Times New Roman" w:cs="Times New Roman"/>
        <w:b w:val="0"/>
        <w:bCs w:val="0"/>
        <w:i w:val="0"/>
        <w:iCs w:val="0"/>
        <w:strike w:val="0"/>
        <w:color w:val="000000"/>
        <w:sz w:val="20"/>
        <w:szCs w:val="20"/>
        <w:u w:val="none"/>
      </w:rPr>
    </w:lvl>
    <w:lvl w:ilvl="1" w:tplc="DA883692">
      <w:start w:val="1"/>
      <w:numFmt w:val="decimal"/>
      <w:lvlText w:val="%2."/>
      <w:lvlJc w:val="left"/>
      <w:pPr>
        <w:tabs>
          <w:tab w:val="num" w:pos="0"/>
        </w:tabs>
        <w:ind w:left="792" w:firstLine="288"/>
      </w:pPr>
      <w:rPr>
        <w:rFonts w:ascii="Times New Roman" w:eastAsia="Times New Roman" w:hAnsi="Times New Roman" w:cs="Times New Roman"/>
        <w:b w:val="0"/>
        <w:bCs w:val="0"/>
        <w:i w:val="0"/>
        <w:iCs w:val="0"/>
        <w:strike w:val="0"/>
        <w:color w:val="000000"/>
        <w:sz w:val="20"/>
        <w:szCs w:val="20"/>
        <w:u w:val="none"/>
      </w:rPr>
    </w:lvl>
    <w:lvl w:ilvl="2" w:tplc="E996B874">
      <w:start w:val="1"/>
      <w:numFmt w:val="decimal"/>
      <w:lvlText w:val="%3."/>
      <w:lvlJc w:val="right"/>
      <w:pPr>
        <w:tabs>
          <w:tab w:val="num" w:pos="0"/>
        </w:tabs>
        <w:ind w:left="1224" w:firstLine="756"/>
      </w:pPr>
      <w:rPr>
        <w:rFonts w:ascii="Times New Roman" w:eastAsia="Times New Roman" w:hAnsi="Times New Roman" w:cs="Times New Roman"/>
        <w:b w:val="0"/>
        <w:bCs w:val="0"/>
        <w:i w:val="0"/>
        <w:iCs w:val="0"/>
        <w:strike w:val="0"/>
        <w:color w:val="000000"/>
        <w:sz w:val="20"/>
        <w:szCs w:val="20"/>
        <w:u w:val="none"/>
      </w:rPr>
    </w:lvl>
    <w:lvl w:ilvl="3" w:tplc="BF70AB8C">
      <w:start w:val="1"/>
      <w:numFmt w:val="decimal"/>
      <w:lvlText w:val="%4."/>
      <w:lvlJc w:val="left"/>
      <w:pPr>
        <w:tabs>
          <w:tab w:val="num" w:pos="0"/>
        </w:tabs>
        <w:ind w:left="1728" w:firstLine="792"/>
      </w:pPr>
      <w:rPr>
        <w:rFonts w:ascii="Times New Roman" w:eastAsia="Times New Roman" w:hAnsi="Times New Roman" w:cs="Times New Roman"/>
        <w:b w:val="0"/>
        <w:bCs w:val="0"/>
        <w:i w:val="0"/>
        <w:iCs w:val="0"/>
        <w:strike w:val="0"/>
        <w:color w:val="000000"/>
        <w:sz w:val="20"/>
        <w:szCs w:val="20"/>
        <w:u w:val="none"/>
      </w:rPr>
    </w:lvl>
    <w:lvl w:ilvl="4" w:tplc="C6067A4C">
      <w:start w:val="1"/>
      <w:numFmt w:val="decimal"/>
      <w:lvlText w:val="%5."/>
      <w:lvlJc w:val="left"/>
      <w:pPr>
        <w:tabs>
          <w:tab w:val="num" w:pos="0"/>
        </w:tabs>
        <w:ind w:left="2232" w:firstLine="1008"/>
      </w:pPr>
      <w:rPr>
        <w:rFonts w:ascii="Times New Roman" w:eastAsia="Times New Roman" w:hAnsi="Times New Roman" w:cs="Times New Roman"/>
        <w:b w:val="0"/>
        <w:bCs w:val="0"/>
        <w:i w:val="0"/>
        <w:iCs w:val="0"/>
        <w:strike w:val="0"/>
        <w:color w:val="000000"/>
        <w:sz w:val="20"/>
        <w:szCs w:val="20"/>
        <w:u w:val="none"/>
      </w:rPr>
    </w:lvl>
    <w:lvl w:ilvl="5" w:tplc="19E00CB2">
      <w:start w:val="1"/>
      <w:numFmt w:val="decimal"/>
      <w:lvlText w:val="%6."/>
      <w:lvlJc w:val="right"/>
      <w:pPr>
        <w:tabs>
          <w:tab w:val="num" w:pos="0"/>
        </w:tabs>
        <w:ind w:left="2736" w:firstLine="1404"/>
      </w:pPr>
      <w:rPr>
        <w:rFonts w:ascii="Times New Roman" w:eastAsia="Times New Roman" w:hAnsi="Times New Roman" w:cs="Times New Roman"/>
        <w:b w:val="0"/>
        <w:bCs w:val="0"/>
        <w:i w:val="0"/>
        <w:iCs w:val="0"/>
        <w:strike w:val="0"/>
        <w:color w:val="000000"/>
        <w:sz w:val="20"/>
        <w:szCs w:val="20"/>
        <w:u w:val="none"/>
      </w:rPr>
    </w:lvl>
    <w:lvl w:ilvl="6" w:tplc="481CC4C8">
      <w:start w:val="1"/>
      <w:numFmt w:val="decimal"/>
      <w:lvlText w:val="%7."/>
      <w:lvlJc w:val="left"/>
      <w:pPr>
        <w:tabs>
          <w:tab w:val="num" w:pos="0"/>
        </w:tabs>
        <w:ind w:left="3240" w:firstLine="1440"/>
      </w:pPr>
      <w:rPr>
        <w:rFonts w:ascii="Times New Roman" w:eastAsia="Times New Roman" w:hAnsi="Times New Roman" w:cs="Times New Roman"/>
        <w:b w:val="0"/>
        <w:bCs w:val="0"/>
        <w:i w:val="0"/>
        <w:iCs w:val="0"/>
        <w:strike w:val="0"/>
        <w:color w:val="000000"/>
        <w:sz w:val="20"/>
        <w:szCs w:val="20"/>
        <w:u w:val="none"/>
      </w:rPr>
    </w:lvl>
    <w:lvl w:ilvl="7" w:tplc="CD7A77BC">
      <w:start w:val="1"/>
      <w:numFmt w:val="decimal"/>
      <w:lvlText w:val="%8."/>
      <w:lvlJc w:val="left"/>
      <w:pPr>
        <w:tabs>
          <w:tab w:val="num" w:pos="0"/>
        </w:tabs>
        <w:ind w:left="3744" w:firstLine="1656"/>
      </w:pPr>
      <w:rPr>
        <w:rFonts w:ascii="Times New Roman" w:eastAsia="Times New Roman" w:hAnsi="Times New Roman" w:cs="Times New Roman"/>
        <w:b w:val="0"/>
        <w:bCs w:val="0"/>
        <w:i w:val="0"/>
        <w:iCs w:val="0"/>
        <w:strike w:val="0"/>
        <w:color w:val="000000"/>
        <w:sz w:val="20"/>
        <w:szCs w:val="20"/>
        <w:u w:val="none"/>
      </w:rPr>
    </w:lvl>
    <w:lvl w:ilvl="8" w:tplc="CDC0E07A">
      <w:start w:val="1"/>
      <w:numFmt w:val="decimal"/>
      <w:lvlText w:val="%9."/>
      <w:lvlJc w:val="right"/>
      <w:pPr>
        <w:tabs>
          <w:tab w:val="num" w:pos="0"/>
        </w:tabs>
        <w:ind w:left="4320" w:firstLine="1980"/>
      </w:pPr>
      <w:rPr>
        <w:rFonts w:ascii="Times New Roman" w:eastAsia="Times New Roman" w:hAnsi="Times New Roman" w:cs="Times New Roman"/>
        <w:b w:val="0"/>
        <w:bCs w:val="0"/>
        <w:i w:val="0"/>
        <w:iCs w:val="0"/>
        <w:strike w:val="0"/>
        <w:color w:val="000000"/>
        <w:sz w:val="20"/>
        <w:szCs w:val="20"/>
        <w:u w:val="none"/>
      </w:rPr>
    </w:lvl>
  </w:abstractNum>
  <w:abstractNum w:abstractNumId="1" w15:restartNumberingAfterBreak="0">
    <w:nsid w:val="00000002"/>
    <w:multiLevelType w:val="hybridMultilevel"/>
    <w:tmpl w:val="00000002"/>
    <w:lvl w:ilvl="0" w:tplc="44B2B054">
      <w:start w:val="1"/>
      <w:numFmt w:val="decimal"/>
      <w:lvlText w:val="%1."/>
      <w:lvlJc w:val="left"/>
      <w:pPr>
        <w:tabs>
          <w:tab w:val="num" w:pos="0"/>
        </w:tabs>
        <w:ind w:left="720" w:hanging="360"/>
      </w:pPr>
      <w:rPr>
        <w:rFonts w:ascii="Times New Roman" w:eastAsia="Times New Roman" w:hAnsi="Times New Roman" w:cs="Times New Roman"/>
        <w:b/>
        <w:bCs/>
        <w:i w:val="0"/>
        <w:iCs w:val="0"/>
        <w:strike w:val="0"/>
        <w:color w:val="000000"/>
        <w:sz w:val="20"/>
        <w:szCs w:val="20"/>
        <w:u w:val="none"/>
      </w:rPr>
    </w:lvl>
    <w:lvl w:ilvl="1" w:tplc="3D9C0CD4">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1A4254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E85CCA34">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BC4ADC8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0C0642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491C0A9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244A71D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A13C1D5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21166E1"/>
    <w:multiLevelType w:val="multilevel"/>
    <w:tmpl w:val="0248FC08"/>
    <w:lvl w:ilvl="0">
      <w:start w:val="1"/>
      <w:numFmt w:val="decimal"/>
      <w:lvlText w:val="%1."/>
      <w:lvlJc w:val="left"/>
      <w:pPr>
        <w:ind w:left="450" w:hanging="360"/>
      </w:pPr>
      <w:rPr>
        <w:rFonts w:hint="default"/>
        <w:i w:val="0"/>
        <w:iCs w:val="0"/>
        <w:sz w:val="32"/>
        <w:szCs w:val="32"/>
      </w:rPr>
    </w:lvl>
    <w:lvl w:ilvl="1">
      <w:start w:val="1"/>
      <w:numFmt w:val="decimal"/>
      <w:isLgl/>
      <w:lvlText w:val="%1.%2"/>
      <w:lvlJc w:val="left"/>
      <w:pPr>
        <w:ind w:left="555" w:hanging="465"/>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3" w15:restartNumberingAfterBreak="0">
    <w:nsid w:val="55A84998"/>
    <w:multiLevelType w:val="multilevel"/>
    <w:tmpl w:val="28C443EC"/>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3F9200B"/>
    <w:multiLevelType w:val="hybridMultilevel"/>
    <w:tmpl w:val="D2780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7F5255"/>
    <w:multiLevelType w:val="hybridMultilevel"/>
    <w:tmpl w:val="A074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2051C6"/>
    <w:multiLevelType w:val="hybridMultilevel"/>
    <w:tmpl w:val="DEDE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651"/>
    <w:rsid w:val="00011066"/>
    <w:rsid w:val="000636F1"/>
    <w:rsid w:val="000834F9"/>
    <w:rsid w:val="000B0FAF"/>
    <w:rsid w:val="000E485A"/>
    <w:rsid w:val="000E70DB"/>
    <w:rsid w:val="000F670F"/>
    <w:rsid w:val="0010687C"/>
    <w:rsid w:val="0013110E"/>
    <w:rsid w:val="00150A06"/>
    <w:rsid w:val="001803B5"/>
    <w:rsid w:val="001E2BF9"/>
    <w:rsid w:val="0020112D"/>
    <w:rsid w:val="00252F30"/>
    <w:rsid w:val="002636FA"/>
    <w:rsid w:val="002826B1"/>
    <w:rsid w:val="00285238"/>
    <w:rsid w:val="00295586"/>
    <w:rsid w:val="00297535"/>
    <w:rsid w:val="002A616F"/>
    <w:rsid w:val="002F5C89"/>
    <w:rsid w:val="00310AAF"/>
    <w:rsid w:val="00333400"/>
    <w:rsid w:val="00340DB5"/>
    <w:rsid w:val="003433F5"/>
    <w:rsid w:val="003C75F9"/>
    <w:rsid w:val="00437D25"/>
    <w:rsid w:val="00497B66"/>
    <w:rsid w:val="0050303A"/>
    <w:rsid w:val="00523DAE"/>
    <w:rsid w:val="005302BC"/>
    <w:rsid w:val="005312AD"/>
    <w:rsid w:val="00531342"/>
    <w:rsid w:val="00531B91"/>
    <w:rsid w:val="00531E0A"/>
    <w:rsid w:val="005429B8"/>
    <w:rsid w:val="00551497"/>
    <w:rsid w:val="005674D1"/>
    <w:rsid w:val="00572787"/>
    <w:rsid w:val="005920C3"/>
    <w:rsid w:val="005A5DA0"/>
    <w:rsid w:val="005B548A"/>
    <w:rsid w:val="005D0F64"/>
    <w:rsid w:val="005D1D53"/>
    <w:rsid w:val="005D1ECD"/>
    <w:rsid w:val="005F4BD1"/>
    <w:rsid w:val="00600BDB"/>
    <w:rsid w:val="00622F06"/>
    <w:rsid w:val="00677E00"/>
    <w:rsid w:val="006A2B40"/>
    <w:rsid w:val="006D0973"/>
    <w:rsid w:val="006D55BE"/>
    <w:rsid w:val="006E269C"/>
    <w:rsid w:val="00706113"/>
    <w:rsid w:val="007475DA"/>
    <w:rsid w:val="00785FD9"/>
    <w:rsid w:val="007870A0"/>
    <w:rsid w:val="0078775B"/>
    <w:rsid w:val="00791024"/>
    <w:rsid w:val="007C2D95"/>
    <w:rsid w:val="007C4BC5"/>
    <w:rsid w:val="007C5316"/>
    <w:rsid w:val="007E1EB2"/>
    <w:rsid w:val="007E3CE4"/>
    <w:rsid w:val="007F4C3B"/>
    <w:rsid w:val="008320AC"/>
    <w:rsid w:val="00852D04"/>
    <w:rsid w:val="00871DD2"/>
    <w:rsid w:val="008F0813"/>
    <w:rsid w:val="00942D7C"/>
    <w:rsid w:val="0094467C"/>
    <w:rsid w:val="00990974"/>
    <w:rsid w:val="009B36D5"/>
    <w:rsid w:val="009B3828"/>
    <w:rsid w:val="009C2B5B"/>
    <w:rsid w:val="009F0AEB"/>
    <w:rsid w:val="009F5384"/>
    <w:rsid w:val="00A26131"/>
    <w:rsid w:val="00A764EA"/>
    <w:rsid w:val="00A77B3E"/>
    <w:rsid w:val="00A84E43"/>
    <w:rsid w:val="00AD36EB"/>
    <w:rsid w:val="00B4018E"/>
    <w:rsid w:val="00B40D43"/>
    <w:rsid w:val="00B54D98"/>
    <w:rsid w:val="00B61FC0"/>
    <w:rsid w:val="00B822AF"/>
    <w:rsid w:val="00B85461"/>
    <w:rsid w:val="00BA77F7"/>
    <w:rsid w:val="00BE3997"/>
    <w:rsid w:val="00C55666"/>
    <w:rsid w:val="00C55F70"/>
    <w:rsid w:val="00CB5596"/>
    <w:rsid w:val="00CB75A3"/>
    <w:rsid w:val="00CD4517"/>
    <w:rsid w:val="00D62D2C"/>
    <w:rsid w:val="00D8793C"/>
    <w:rsid w:val="00DB15AC"/>
    <w:rsid w:val="00DC572E"/>
    <w:rsid w:val="00DC5751"/>
    <w:rsid w:val="00E03C3C"/>
    <w:rsid w:val="00E27683"/>
    <w:rsid w:val="00E415B6"/>
    <w:rsid w:val="00E87588"/>
    <w:rsid w:val="00EB01A1"/>
    <w:rsid w:val="00EB0317"/>
    <w:rsid w:val="00EC7EFD"/>
    <w:rsid w:val="00ED7424"/>
    <w:rsid w:val="00F07574"/>
    <w:rsid w:val="00F34C25"/>
    <w:rsid w:val="00F800A6"/>
    <w:rsid w:val="00F8553E"/>
    <w:rsid w:val="00FB737E"/>
    <w:rsid w:val="00FE5965"/>
    <w:rsid w:val="405F8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9C5BF"/>
  <w15:chartTrackingRefBased/>
  <w15:docId w15:val="{6D4623D2-58B8-4A56-999C-94E04487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D55BE"/>
    <w:pPr>
      <w:spacing w:before="100" w:beforeAutospacing="1" w:after="100" w:afterAutospacing="1"/>
    </w:pPr>
    <w:rPr>
      <w:color w:val="auto"/>
    </w:rPr>
  </w:style>
  <w:style w:type="character" w:customStyle="1" w:styleId="normaltextrun">
    <w:name w:val="normaltextrun"/>
    <w:basedOn w:val="DefaultParagraphFont"/>
    <w:rsid w:val="006D55BE"/>
  </w:style>
  <w:style w:type="character" w:customStyle="1" w:styleId="eop">
    <w:name w:val="eop"/>
    <w:basedOn w:val="DefaultParagraphFont"/>
    <w:rsid w:val="006D55BE"/>
  </w:style>
  <w:style w:type="paragraph" w:styleId="ListParagraph">
    <w:name w:val="List Paragraph"/>
    <w:basedOn w:val="Normal"/>
    <w:uiPriority w:val="34"/>
    <w:qFormat/>
    <w:rsid w:val="00003651"/>
    <w:pPr>
      <w:ind w:left="720"/>
      <w:contextualSpacing/>
    </w:pPr>
  </w:style>
  <w:style w:type="paragraph" w:styleId="Header">
    <w:name w:val="header"/>
    <w:basedOn w:val="Normal"/>
    <w:link w:val="HeaderChar"/>
    <w:rsid w:val="00252F30"/>
    <w:pPr>
      <w:tabs>
        <w:tab w:val="center" w:pos="4680"/>
        <w:tab w:val="right" w:pos="9360"/>
      </w:tabs>
    </w:pPr>
  </w:style>
  <w:style w:type="character" w:customStyle="1" w:styleId="HeaderChar">
    <w:name w:val="Header Char"/>
    <w:basedOn w:val="DefaultParagraphFont"/>
    <w:link w:val="Header"/>
    <w:rsid w:val="00252F30"/>
    <w:rPr>
      <w:color w:val="000000"/>
      <w:sz w:val="24"/>
      <w:szCs w:val="24"/>
    </w:rPr>
  </w:style>
  <w:style w:type="paragraph" w:styleId="Footer">
    <w:name w:val="footer"/>
    <w:basedOn w:val="Normal"/>
    <w:link w:val="FooterChar"/>
    <w:uiPriority w:val="99"/>
    <w:rsid w:val="00252F30"/>
    <w:pPr>
      <w:tabs>
        <w:tab w:val="center" w:pos="4680"/>
        <w:tab w:val="right" w:pos="9360"/>
      </w:tabs>
    </w:pPr>
  </w:style>
  <w:style w:type="character" w:customStyle="1" w:styleId="FooterChar">
    <w:name w:val="Footer Char"/>
    <w:basedOn w:val="DefaultParagraphFont"/>
    <w:link w:val="Footer"/>
    <w:uiPriority w:val="99"/>
    <w:rsid w:val="00252F30"/>
    <w:rPr>
      <w:color w:val="000000"/>
      <w:sz w:val="24"/>
      <w:szCs w:val="24"/>
    </w:rPr>
  </w:style>
  <w:style w:type="character" w:styleId="CommentReference">
    <w:name w:val="annotation reference"/>
    <w:basedOn w:val="DefaultParagraphFont"/>
    <w:rsid w:val="007C4BC5"/>
    <w:rPr>
      <w:sz w:val="16"/>
      <w:szCs w:val="16"/>
    </w:rPr>
  </w:style>
  <w:style w:type="paragraph" w:styleId="CommentText">
    <w:name w:val="annotation text"/>
    <w:basedOn w:val="Normal"/>
    <w:link w:val="CommentTextChar"/>
    <w:rsid w:val="007C4BC5"/>
    <w:rPr>
      <w:sz w:val="20"/>
      <w:szCs w:val="20"/>
    </w:rPr>
  </w:style>
  <w:style w:type="character" w:customStyle="1" w:styleId="CommentTextChar">
    <w:name w:val="Comment Text Char"/>
    <w:basedOn w:val="DefaultParagraphFont"/>
    <w:link w:val="CommentText"/>
    <w:rsid w:val="007C4BC5"/>
    <w:rPr>
      <w:color w:val="000000"/>
    </w:rPr>
  </w:style>
  <w:style w:type="paragraph" w:styleId="CommentSubject">
    <w:name w:val="annotation subject"/>
    <w:basedOn w:val="CommentText"/>
    <w:next w:val="CommentText"/>
    <w:link w:val="CommentSubjectChar"/>
    <w:rsid w:val="007C4BC5"/>
    <w:rPr>
      <w:b/>
      <w:bCs/>
    </w:rPr>
  </w:style>
  <w:style w:type="character" w:customStyle="1" w:styleId="CommentSubjectChar">
    <w:name w:val="Comment Subject Char"/>
    <w:basedOn w:val="CommentTextChar"/>
    <w:link w:val="CommentSubject"/>
    <w:rsid w:val="007C4BC5"/>
    <w:rPr>
      <w:b/>
      <w:bCs/>
      <w:color w:val="000000"/>
    </w:rPr>
  </w:style>
  <w:style w:type="character" w:styleId="Emphasis">
    <w:name w:val="Emphasis"/>
    <w:basedOn w:val="DefaultParagraphFont"/>
    <w:qFormat/>
    <w:rsid w:val="006D0973"/>
    <w:rPr>
      <w:i/>
      <w:iCs/>
    </w:rPr>
  </w:style>
  <w:style w:type="table" w:styleId="TableGrid">
    <w:name w:val="Table Grid"/>
    <w:basedOn w:val="TableNormal"/>
    <w:uiPriority w:val="59"/>
    <w:rsid w:val="005A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40DB5"/>
    <w:pPr>
      <w:keepNext/>
      <w:keepLines/>
      <w:spacing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340DB5"/>
    <w:pPr>
      <w:spacing w:after="100"/>
    </w:pPr>
  </w:style>
  <w:style w:type="paragraph" w:styleId="TOC2">
    <w:name w:val="toc 2"/>
    <w:basedOn w:val="Normal"/>
    <w:next w:val="Normal"/>
    <w:autoRedefine/>
    <w:uiPriority w:val="39"/>
    <w:rsid w:val="00340DB5"/>
    <w:pPr>
      <w:spacing w:after="100"/>
      <w:ind w:left="240"/>
    </w:pPr>
  </w:style>
  <w:style w:type="paragraph" w:styleId="TOC3">
    <w:name w:val="toc 3"/>
    <w:basedOn w:val="Normal"/>
    <w:next w:val="Normal"/>
    <w:autoRedefine/>
    <w:uiPriority w:val="39"/>
    <w:rsid w:val="00340DB5"/>
    <w:pPr>
      <w:spacing w:after="100"/>
      <w:ind w:left="480"/>
    </w:pPr>
  </w:style>
  <w:style w:type="character" w:styleId="Hyperlink">
    <w:name w:val="Hyperlink"/>
    <w:basedOn w:val="DefaultParagraphFont"/>
    <w:uiPriority w:val="99"/>
    <w:unhideWhenUsed/>
    <w:rsid w:val="00340D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818C3-FA55-4D33-A536-68048F4FC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1705</Words>
  <Characters>9723</Characters>
  <Application>Microsoft Office Word</Application>
  <DocSecurity>0</DocSecurity>
  <Lines>81</Lines>
  <Paragraphs>22</Paragraphs>
  <ScaleCrop>false</ScaleCrop>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Varadarajan</dc:creator>
  <cp:keywords/>
  <cp:lastModifiedBy>Lucy Palmer</cp:lastModifiedBy>
  <cp:revision>2</cp:revision>
  <cp:lastPrinted>1900-01-01T06:00:00Z</cp:lastPrinted>
  <dcterms:created xsi:type="dcterms:W3CDTF">2022-01-12T21:35:00Z</dcterms:created>
  <dcterms:modified xsi:type="dcterms:W3CDTF">2022-01-12T21:35:00Z</dcterms:modified>
</cp:coreProperties>
</file>