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B6F9A9" w14:textId="77777777" w:rsidR="007F555A" w:rsidRDefault="007F555A">
      <w:pPr>
        <w:rPr>
          <w:rFonts w:ascii="Arial" w:eastAsia="Arial" w:hAnsi="Arial" w:cs="Arial"/>
          <w:sz w:val="22"/>
          <w:szCs w:val="22"/>
        </w:rPr>
      </w:pPr>
    </w:p>
    <w:p w14:paraId="4C94B650" w14:textId="77777777" w:rsidR="007F555A" w:rsidRDefault="007F555A">
      <w:r>
        <w:t>Month XX, 201X</w:t>
      </w:r>
    </w:p>
    <w:p w14:paraId="002306E3" w14:textId="77777777" w:rsidR="007F555A" w:rsidRDefault="007F555A"/>
    <w:p w14:paraId="5ACBF48D" w14:textId="77777777" w:rsidR="007F555A" w:rsidRDefault="007F555A">
      <w:r>
        <w:t>Food and Drug Administration</w:t>
      </w:r>
    </w:p>
    <w:p w14:paraId="5D71A701" w14:textId="1A4B6146" w:rsidR="007F555A" w:rsidRDefault="000B6BCE">
      <w:r>
        <w:t>CDER/ CBER</w:t>
      </w:r>
    </w:p>
    <w:p w14:paraId="6C20BB29" w14:textId="77777777" w:rsidR="007F555A" w:rsidRDefault="007F555A">
      <w:r>
        <w:t>Division of [Therapeutic Area]</w:t>
      </w:r>
    </w:p>
    <w:p w14:paraId="3EB90004" w14:textId="77777777" w:rsidR="007F555A" w:rsidRDefault="00AB3B1C">
      <w:r>
        <w:t>Beltsville, Maryland</w:t>
      </w:r>
    </w:p>
    <w:p w14:paraId="5A42777D" w14:textId="77777777" w:rsidR="007F555A" w:rsidRDefault="007F555A"/>
    <w:p w14:paraId="42EECEAD" w14:textId="77777777" w:rsidR="007F555A" w:rsidRDefault="007F555A">
      <w:r>
        <w:t>RE:</w:t>
      </w:r>
      <w:r>
        <w:tab/>
      </w:r>
      <w:r>
        <w:rPr>
          <w:b/>
          <w:bCs/>
        </w:rPr>
        <w:t>Initial Investigator New Drug Application</w:t>
      </w:r>
    </w:p>
    <w:p w14:paraId="5E7B9BA3" w14:textId="51FEAA37" w:rsidR="007F555A" w:rsidRPr="004B3754" w:rsidRDefault="007F555A">
      <w:pPr>
        <w:ind w:firstLine="720"/>
      </w:pPr>
      <w:r>
        <w:rPr>
          <w:b/>
          <w:bCs/>
        </w:rPr>
        <w:t xml:space="preserve"> Serial Number 0000</w:t>
      </w:r>
      <w:r w:rsidR="0018515E">
        <w:rPr>
          <w:b/>
          <w:bCs/>
        </w:rPr>
        <w:t xml:space="preserve"> </w:t>
      </w:r>
      <w:r w:rsidR="00B10D38" w:rsidRPr="004D3F09">
        <w:rPr>
          <w:color w:val="FF0000"/>
        </w:rPr>
        <w:t>(</w:t>
      </w:r>
      <w:r w:rsidR="000A4DB8" w:rsidRPr="004D3F09">
        <w:rPr>
          <w:i/>
          <w:color w:val="FF0000"/>
        </w:rPr>
        <w:t xml:space="preserve">This is </w:t>
      </w:r>
      <w:r w:rsidR="004B3754" w:rsidRPr="004D3F09">
        <w:rPr>
          <w:i/>
          <w:iCs/>
          <w:color w:val="FF0000"/>
        </w:rPr>
        <w:t>the number provided before a</w:t>
      </w:r>
      <w:r w:rsidR="00B10D38" w:rsidRPr="004D3F09">
        <w:rPr>
          <w:i/>
          <w:color w:val="FF0000"/>
        </w:rPr>
        <w:t xml:space="preserve"> formal IND</w:t>
      </w:r>
      <w:r w:rsidR="004B3754" w:rsidRPr="004D3F09">
        <w:rPr>
          <w:i/>
          <w:iCs/>
          <w:color w:val="FF0000"/>
        </w:rPr>
        <w:t>#</w:t>
      </w:r>
      <w:r w:rsidR="00B10D38" w:rsidRPr="004D3F09">
        <w:rPr>
          <w:color w:val="FF0000"/>
        </w:rPr>
        <w:t xml:space="preserve">) </w:t>
      </w:r>
    </w:p>
    <w:p w14:paraId="470E9F6B" w14:textId="77777777" w:rsidR="007F555A" w:rsidRDefault="007F555A">
      <w:pPr>
        <w:rPr>
          <w:b/>
          <w:bCs/>
        </w:rPr>
      </w:pPr>
      <w:r>
        <w:rPr>
          <w:b/>
          <w:bCs/>
        </w:rPr>
        <w:tab/>
      </w:r>
    </w:p>
    <w:p w14:paraId="1706B898" w14:textId="77777777" w:rsidR="007F555A" w:rsidRDefault="007F555A">
      <w:r>
        <w:t>Dear Dr. [Division Director]:</w:t>
      </w:r>
    </w:p>
    <w:p w14:paraId="77E46832" w14:textId="77777777" w:rsidR="007F555A" w:rsidRDefault="007F555A"/>
    <w:p w14:paraId="107E4339" w14:textId="11088739" w:rsidR="007F555A" w:rsidRDefault="007F555A">
      <w:r>
        <w:t xml:space="preserve">Per 21 CFR 312.20, </w:t>
      </w:r>
      <w:r w:rsidR="00170867">
        <w:t>we are submitting this</w:t>
      </w:r>
      <w:r>
        <w:t xml:space="preserve"> initial </w:t>
      </w:r>
      <w:r w:rsidR="00170867">
        <w:t>application</w:t>
      </w:r>
      <w:r w:rsidR="00E3402E">
        <w:t xml:space="preserve"> for a</w:t>
      </w:r>
      <w:r w:rsidR="00170867">
        <w:t xml:space="preserve"> </w:t>
      </w:r>
      <w:r>
        <w:t>Sponsor-Investigator IND</w:t>
      </w:r>
      <w:r w:rsidR="00170867">
        <w:t xml:space="preserve"> using </w:t>
      </w:r>
      <w:r>
        <w:t xml:space="preserve">[Drug generic name (Trade Name®)] for </w:t>
      </w:r>
      <w:r w:rsidR="00AB3B1C">
        <w:t xml:space="preserve">investigating/ treating patient(s) who are diagnosed with </w:t>
      </w:r>
      <w:r>
        <w:t xml:space="preserve">[disease or condition].  </w:t>
      </w:r>
    </w:p>
    <w:p w14:paraId="56E59B53" w14:textId="77777777" w:rsidR="007F555A" w:rsidRDefault="007F555A"/>
    <w:p w14:paraId="4184B324" w14:textId="4BD3DCB7" w:rsidR="00AB3B1C" w:rsidRDefault="00170867">
      <w:r>
        <w:t>Accompanying this submission are</w:t>
      </w:r>
      <w:r w:rsidR="007F555A">
        <w:t xml:space="preserve"> the initial study protocol [</w:t>
      </w:r>
      <w:r w:rsidR="007F555A">
        <w:rPr>
          <w:i/>
          <w:iCs/>
        </w:rPr>
        <w:t xml:space="preserve">Study </w:t>
      </w:r>
      <w:r w:rsidR="001531DF">
        <w:rPr>
          <w:i/>
          <w:iCs/>
        </w:rPr>
        <w:t>Title</w:t>
      </w:r>
      <w:r w:rsidR="007F555A">
        <w:t>]</w:t>
      </w:r>
      <w:r w:rsidR="007F555A">
        <w:rPr>
          <w:i/>
          <w:iCs/>
        </w:rPr>
        <w:t xml:space="preserve"> Protocol</w:t>
      </w:r>
      <w:r w:rsidR="007F555A">
        <w:t xml:space="preserve"> </w:t>
      </w:r>
      <w:r w:rsidR="007F555A">
        <w:rPr>
          <w:i/>
          <w:iCs/>
        </w:rPr>
        <w:t xml:space="preserve">v. 1.0 </w:t>
      </w:r>
      <w:r w:rsidR="007F555A">
        <w:t>entitled, “A Multi-center, Randomized, Placebo-Controlled, Double-Blind Study of the Effects of [Drug] on [condition] in [disease]”</w:t>
      </w:r>
      <w:r>
        <w:t xml:space="preserve"> and several other documents listed below- </w:t>
      </w:r>
    </w:p>
    <w:p w14:paraId="0400F82E" w14:textId="77777777" w:rsidR="00170867" w:rsidRDefault="00170867"/>
    <w:p w14:paraId="6E0CCD93" w14:textId="3B21AFB1" w:rsidR="00170867" w:rsidRPr="004D3F09" w:rsidRDefault="00170867">
      <w:pPr>
        <w:rPr>
          <w:color w:val="FF0000"/>
        </w:rPr>
      </w:pPr>
      <w:r w:rsidRPr="004D3F09">
        <w:rPr>
          <w:b/>
          <w:color w:val="FF0000"/>
        </w:rPr>
        <w:t>Select the applicable from the list</w:t>
      </w:r>
      <w:r w:rsidRPr="004D3F09">
        <w:rPr>
          <w:color w:val="FF0000"/>
        </w:rPr>
        <w:t xml:space="preserve">- </w:t>
      </w:r>
    </w:p>
    <w:p w14:paraId="17827FFD" w14:textId="77777777" w:rsidR="00170867" w:rsidRPr="00170867" w:rsidRDefault="00170867" w:rsidP="00170867">
      <w:pPr>
        <w:pStyle w:val="NormalWeb"/>
        <w:spacing w:before="0" w:beforeAutospacing="0" w:after="0" w:afterAutospacing="0"/>
        <w:rPr>
          <w:color w:val="000000"/>
        </w:rPr>
      </w:pPr>
      <w:r w:rsidRPr="00170867">
        <w:rPr>
          <w:color w:val="000000"/>
        </w:rPr>
        <w:t>Forms FDA 1571, 1572, 3674</w:t>
      </w:r>
    </w:p>
    <w:p w14:paraId="0474C94E" w14:textId="77777777" w:rsidR="00170867" w:rsidRPr="00170867" w:rsidRDefault="00170867" w:rsidP="00170867">
      <w:pPr>
        <w:pStyle w:val="NormalWeb"/>
        <w:spacing w:before="0" w:beforeAutospacing="0" w:after="0" w:afterAutospacing="0"/>
        <w:rPr>
          <w:color w:val="000000"/>
        </w:rPr>
      </w:pPr>
      <w:r w:rsidRPr="00170867">
        <w:rPr>
          <w:color w:val="000000"/>
        </w:rPr>
        <w:t>Initial Investigational New Drug Application</w:t>
      </w:r>
    </w:p>
    <w:p w14:paraId="0F5B7840" w14:textId="19C73E29" w:rsidR="00170867" w:rsidRPr="00170867" w:rsidRDefault="00170867" w:rsidP="00170867">
      <w:pPr>
        <w:pStyle w:val="NormalWeb"/>
        <w:spacing w:before="0" w:beforeAutospacing="0" w:after="0" w:afterAutospacing="0"/>
        <w:rPr>
          <w:color w:val="000000"/>
        </w:rPr>
      </w:pPr>
      <w:r w:rsidRPr="00170867">
        <w:rPr>
          <w:color w:val="000000"/>
        </w:rPr>
        <w:t xml:space="preserve">[Study </w:t>
      </w:r>
      <w:r w:rsidR="001531DF">
        <w:rPr>
          <w:color w:val="000000"/>
        </w:rPr>
        <w:t>Title</w:t>
      </w:r>
      <w:r w:rsidRPr="00170867">
        <w:rPr>
          <w:color w:val="000000"/>
        </w:rPr>
        <w:t>] Protocol v. 1.0</w:t>
      </w:r>
    </w:p>
    <w:p w14:paraId="4320EA98" w14:textId="77777777" w:rsidR="00170867" w:rsidRPr="00170867" w:rsidRDefault="00170867" w:rsidP="00170867">
      <w:pPr>
        <w:pStyle w:val="NormalWeb"/>
        <w:spacing w:before="0" w:beforeAutospacing="0" w:after="0" w:afterAutospacing="0"/>
        <w:rPr>
          <w:color w:val="000000"/>
        </w:rPr>
      </w:pPr>
      <w:r w:rsidRPr="00170867">
        <w:rPr>
          <w:color w:val="000000"/>
        </w:rPr>
        <w:t>Informed Consent Document</w:t>
      </w:r>
    </w:p>
    <w:p w14:paraId="60D49DA9" w14:textId="165DE8BA" w:rsidR="00170867" w:rsidRDefault="00170867" w:rsidP="00170867">
      <w:pPr>
        <w:pStyle w:val="NormalWeb"/>
        <w:spacing w:before="0" w:beforeAutospacing="0" w:after="0" w:afterAutospacing="0"/>
        <w:rPr>
          <w:color w:val="000000"/>
        </w:rPr>
      </w:pPr>
      <w:r w:rsidRPr="00170867">
        <w:rPr>
          <w:color w:val="000000"/>
        </w:rPr>
        <w:t>Agreements: e.g., Letter for Drug Supply; Cross reference letter for IND</w:t>
      </w:r>
    </w:p>
    <w:p w14:paraId="2BB5EFBA" w14:textId="2A5845E1" w:rsidR="00170867" w:rsidRDefault="00170867" w:rsidP="00170867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Investigator CV</w:t>
      </w:r>
    </w:p>
    <w:p w14:paraId="372B44CC" w14:textId="77777777" w:rsidR="005F7610" w:rsidRDefault="00170867" w:rsidP="00170867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Investigator Brochure (Optional for INDs with Investigational drug</w:t>
      </w:r>
      <w:r w:rsidR="00576DF0">
        <w:rPr>
          <w:color w:val="000000"/>
        </w:rPr>
        <w:t>)</w:t>
      </w:r>
      <w:r>
        <w:rPr>
          <w:color w:val="000000"/>
        </w:rPr>
        <w:t xml:space="preserve"> </w:t>
      </w:r>
    </w:p>
    <w:p w14:paraId="177D83A2" w14:textId="2E1BAD14" w:rsidR="00170867" w:rsidRPr="00170867" w:rsidRDefault="005F7610" w:rsidP="00170867">
      <w:pPr>
        <w:pStyle w:val="NormalWeb"/>
        <w:spacing w:before="0" w:beforeAutospacing="0" w:after="0" w:afterAutospacing="0"/>
        <w:rPr>
          <w:color w:val="000000"/>
        </w:rPr>
      </w:pPr>
      <w:r>
        <w:rPr>
          <w:color w:val="000000"/>
        </w:rPr>
        <w:t>Pertinent Publications</w:t>
      </w:r>
      <w:r w:rsidR="00170867">
        <w:rPr>
          <w:color w:val="000000"/>
        </w:rPr>
        <w:t xml:space="preserve"> </w:t>
      </w:r>
    </w:p>
    <w:p w14:paraId="1AD94CD0" w14:textId="77777777" w:rsidR="00AB3B1C" w:rsidRDefault="00AB3B1C"/>
    <w:p w14:paraId="1D648E26" w14:textId="77777777" w:rsidR="00A24F8E" w:rsidRDefault="00AB3B1C">
      <w:r w:rsidRPr="00D2274F">
        <w:rPr>
          <w:color w:val="FF0000"/>
        </w:rPr>
        <w:t>OPTIONAL:</w:t>
      </w:r>
      <w:r w:rsidRPr="00D2274F">
        <w:t xml:space="preserve"> Regarding this proposed IND, we previously contacted the FDA </w:t>
      </w:r>
      <w:proofErr w:type="gramStart"/>
      <w:r w:rsidRPr="00D2274F">
        <w:t>in order to</w:t>
      </w:r>
      <w:proofErr w:type="gramEnd"/>
      <w:r w:rsidRPr="00D2274F">
        <w:t xml:space="preserve"> seek guidance on the prerequisites and submission process.  One of the accompanying documents </w:t>
      </w:r>
      <w:r w:rsidR="00A24F8E" w:rsidRPr="00D2274F">
        <w:t>includes our communications with the Agency.</w:t>
      </w:r>
    </w:p>
    <w:p w14:paraId="35ADFF54" w14:textId="77777777" w:rsidR="007F555A" w:rsidRDefault="007F555A"/>
    <w:p w14:paraId="7F0A0FE0" w14:textId="3E9E3557" w:rsidR="00576DF0" w:rsidRDefault="007F555A">
      <w:r>
        <w:t>If you have any questions regarding this submission</w:t>
      </w:r>
      <w:r w:rsidR="00576DF0">
        <w:t xml:space="preserve"> and future communications with my team</w:t>
      </w:r>
      <w:r>
        <w:t xml:space="preserve">, please contact </w:t>
      </w:r>
      <w:r w:rsidR="00576DF0">
        <w:t>me in addition to the following individuals –</w:t>
      </w:r>
    </w:p>
    <w:p w14:paraId="5FB2D6A3" w14:textId="0799E416" w:rsidR="00576DF0" w:rsidRDefault="00576DF0" w:rsidP="00576DF0">
      <w:pPr>
        <w:ind w:right="-270" w:firstLine="720"/>
      </w:pPr>
      <w:r>
        <w:t>Key Member of SI clinical team (e.g., coordinator, project manager) (Name, phone, email)</w:t>
      </w:r>
    </w:p>
    <w:p w14:paraId="6F2903D8" w14:textId="5110C73D" w:rsidR="007F555A" w:rsidRDefault="00576DF0" w:rsidP="00576DF0">
      <w:pPr>
        <w:ind w:firstLine="720"/>
      </w:pPr>
      <w:r>
        <w:t>Key member of UTSW Regulatory Support Office (</w:t>
      </w:r>
      <w:r w:rsidR="009E3195">
        <w:t>Ganapathy [</w:t>
      </w:r>
      <w:r>
        <w:t>Raj</w:t>
      </w:r>
      <w:r w:rsidR="009E3195">
        <w:t>]</w:t>
      </w:r>
      <w:r>
        <w:t xml:space="preserve"> Varadarajan, </w:t>
      </w:r>
      <w:r w:rsidR="00341F6C">
        <w:t>214-</w:t>
      </w:r>
      <w:r w:rsidR="003A57EB">
        <w:t>648-4066</w:t>
      </w:r>
      <w:r>
        <w:t xml:space="preserve">, </w:t>
      </w:r>
      <w:r w:rsidR="00180EA7">
        <w:t>sisupport</w:t>
      </w:r>
      <w:r w:rsidR="003A57EB">
        <w:t>@utsouthwestern.edu</w:t>
      </w:r>
      <w:r>
        <w:t>)</w:t>
      </w:r>
    </w:p>
    <w:p w14:paraId="792F5FA2" w14:textId="77777777" w:rsidR="00D2274F" w:rsidRDefault="00D2274F" w:rsidP="00D2274F"/>
    <w:p w14:paraId="13855681" w14:textId="77777777" w:rsidR="007F555A" w:rsidRDefault="007F555A"/>
    <w:p w14:paraId="0368947B" w14:textId="77777777" w:rsidR="00576DF0" w:rsidRDefault="00576DF0"/>
    <w:p w14:paraId="7D544F07" w14:textId="422AEA3A" w:rsidR="007F555A" w:rsidRDefault="007F555A">
      <w:r>
        <w:t>Sincerely,</w:t>
      </w:r>
    </w:p>
    <w:p w14:paraId="2668BA47" w14:textId="77777777" w:rsidR="007F555A" w:rsidRDefault="007F555A"/>
    <w:p w14:paraId="1ABEFDA7" w14:textId="77777777" w:rsidR="007F555A" w:rsidRDefault="007F555A">
      <w:r>
        <w:t>[Sponsor Name], MD</w:t>
      </w:r>
    </w:p>
    <w:p w14:paraId="2C15AA90" w14:textId="77777777" w:rsidR="007F555A" w:rsidRDefault="007F555A">
      <w:r>
        <w:lastRenderedPageBreak/>
        <w:t>Title</w:t>
      </w:r>
    </w:p>
    <w:p w14:paraId="563D274F" w14:textId="77777777" w:rsidR="007F555A" w:rsidRDefault="007F555A">
      <w:r>
        <w:t>Institution</w:t>
      </w:r>
    </w:p>
    <w:p w14:paraId="50D0789A" w14:textId="456855A4" w:rsidR="00A24F8E" w:rsidRDefault="00576DF0" w:rsidP="00A24F8E">
      <w:r>
        <w:t xml:space="preserve">Email and </w:t>
      </w:r>
      <w:r w:rsidR="007F555A">
        <w:t>Phone number</w:t>
      </w:r>
      <w:r w:rsidR="00A24F8E">
        <w:rPr>
          <w:i/>
          <w:iCs/>
        </w:rPr>
        <w:t xml:space="preserve"> </w:t>
      </w:r>
    </w:p>
    <w:sectPr w:rsidR="00A24F8E" w:rsidSect="00576DF0">
      <w:headerReference w:type="default" r:id="rId6"/>
      <w:pgSz w:w="12240" w:h="15840"/>
      <w:pgMar w:top="1008" w:right="1080" w:bottom="1008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5BD348" w14:textId="77777777" w:rsidR="003B49FE" w:rsidRDefault="003B49FE">
      <w:r>
        <w:separator/>
      </w:r>
    </w:p>
  </w:endnote>
  <w:endnote w:type="continuationSeparator" w:id="0">
    <w:p w14:paraId="1D396F2C" w14:textId="77777777" w:rsidR="003B49FE" w:rsidRDefault="003B49FE">
      <w:r>
        <w:continuationSeparator/>
      </w:r>
    </w:p>
  </w:endnote>
  <w:endnote w:type="continuationNotice" w:id="1">
    <w:p w14:paraId="7C3ED924" w14:textId="77777777" w:rsidR="003B49FE" w:rsidRDefault="003B49F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358BEC" w14:textId="77777777" w:rsidR="003B49FE" w:rsidRDefault="003B49FE">
      <w:r>
        <w:separator/>
      </w:r>
    </w:p>
  </w:footnote>
  <w:footnote w:type="continuationSeparator" w:id="0">
    <w:p w14:paraId="00C0FA4C" w14:textId="77777777" w:rsidR="003B49FE" w:rsidRDefault="003B49FE">
      <w:r>
        <w:continuationSeparator/>
      </w:r>
    </w:p>
  </w:footnote>
  <w:footnote w:type="continuationNotice" w:id="1">
    <w:p w14:paraId="1970E3C6" w14:textId="77777777" w:rsidR="003B49FE" w:rsidRDefault="003B49F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4D6E97" w14:textId="0DC9A27B" w:rsidR="007F555A" w:rsidRDefault="00D97BC6" w:rsidP="004D3F09">
    <w:r>
      <w:rPr>
        <w:noProof/>
      </w:rPr>
      <w:drawing>
        <wp:inline distT="0" distB="0" distL="0" distR="0" wp14:anchorId="0B6B13C4" wp14:editId="25E1F9D5">
          <wp:extent cx="1855301" cy="556591"/>
          <wp:effectExtent l="0" t="0" r="0" b="0"/>
          <wp:docPr id="2" name="Picture 2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2081" cy="60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2984D40" w14:textId="77777777" w:rsidR="007F555A" w:rsidRDefault="007F555A">
    <w:pPr>
      <w:jc w:val="center"/>
      <w:rPr>
        <w:rFonts w:ascii="Arial" w:eastAsia="Arial" w:hAnsi="Arial" w:cs="Arial"/>
        <w:sz w:val="22"/>
        <w:szCs w:val="22"/>
      </w:rPr>
    </w:pPr>
  </w:p>
  <w:p w14:paraId="07D88B83" w14:textId="2C9E6E34" w:rsidR="007F555A" w:rsidRDefault="007F555A">
    <w:pPr>
      <w:jc w:val="center"/>
      <w:rPr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A4DB8"/>
    <w:rsid w:val="000B3A5F"/>
    <w:rsid w:val="000B6BCE"/>
    <w:rsid w:val="001531DF"/>
    <w:rsid w:val="00170867"/>
    <w:rsid w:val="00180EA7"/>
    <w:rsid w:val="0018515E"/>
    <w:rsid w:val="00257097"/>
    <w:rsid w:val="002C4D91"/>
    <w:rsid w:val="002C6DE0"/>
    <w:rsid w:val="002F29DF"/>
    <w:rsid w:val="00341F6C"/>
    <w:rsid w:val="00360A12"/>
    <w:rsid w:val="003633C4"/>
    <w:rsid w:val="003861BD"/>
    <w:rsid w:val="0039791A"/>
    <w:rsid w:val="003A57EB"/>
    <w:rsid w:val="003B49FE"/>
    <w:rsid w:val="004B3754"/>
    <w:rsid w:val="004D0C54"/>
    <w:rsid w:val="004D3F09"/>
    <w:rsid w:val="00576DF0"/>
    <w:rsid w:val="005F0120"/>
    <w:rsid w:val="005F7610"/>
    <w:rsid w:val="007F555A"/>
    <w:rsid w:val="00915A6F"/>
    <w:rsid w:val="009B69FC"/>
    <w:rsid w:val="009E3195"/>
    <w:rsid w:val="00A24F8E"/>
    <w:rsid w:val="00A77B3E"/>
    <w:rsid w:val="00A96710"/>
    <w:rsid w:val="00AB3B1C"/>
    <w:rsid w:val="00B10D38"/>
    <w:rsid w:val="00B773F3"/>
    <w:rsid w:val="00D2274F"/>
    <w:rsid w:val="00D97BC6"/>
    <w:rsid w:val="00DB0F3D"/>
    <w:rsid w:val="00DD16B4"/>
    <w:rsid w:val="00E3402E"/>
    <w:rsid w:val="00E97BDD"/>
    <w:rsid w:val="00E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CEAD2A"/>
  <w15:chartTrackingRefBased/>
  <w15:docId w15:val="{01655E2C-C195-4EC6-B1FE-0598173DB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color w:val="000000"/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spacing w:before="240" w:after="6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rsid w:val="00E97BDD"/>
    <w:rPr>
      <w:sz w:val="16"/>
      <w:szCs w:val="16"/>
    </w:rPr>
  </w:style>
  <w:style w:type="paragraph" w:styleId="CommentText">
    <w:name w:val="annotation text"/>
    <w:basedOn w:val="Normal"/>
    <w:link w:val="CommentTextChar"/>
    <w:rsid w:val="00E97BDD"/>
    <w:rPr>
      <w:sz w:val="20"/>
      <w:szCs w:val="20"/>
    </w:rPr>
  </w:style>
  <w:style w:type="character" w:customStyle="1" w:styleId="CommentTextChar">
    <w:name w:val="Comment Text Char"/>
    <w:link w:val="CommentText"/>
    <w:rsid w:val="00E97BDD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E97BDD"/>
    <w:rPr>
      <w:b/>
      <w:bCs/>
    </w:rPr>
  </w:style>
  <w:style w:type="character" w:customStyle="1" w:styleId="CommentSubjectChar">
    <w:name w:val="Comment Subject Char"/>
    <w:link w:val="CommentSubject"/>
    <w:rsid w:val="00E97BDD"/>
    <w:rPr>
      <w:b/>
      <w:bCs/>
      <w:color w:val="000000"/>
    </w:rPr>
  </w:style>
  <w:style w:type="paragraph" w:styleId="NormalWeb">
    <w:name w:val="Normal (Web)"/>
    <w:basedOn w:val="Normal"/>
    <w:uiPriority w:val="99"/>
    <w:unhideWhenUsed/>
    <w:rsid w:val="00170867"/>
    <w:pPr>
      <w:spacing w:before="100" w:beforeAutospacing="1" w:after="100" w:afterAutospacing="1"/>
    </w:pPr>
    <w:rPr>
      <w:color w:val="auto"/>
    </w:rPr>
  </w:style>
  <w:style w:type="paragraph" w:styleId="Header">
    <w:name w:val="header"/>
    <w:basedOn w:val="Normal"/>
    <w:link w:val="HeaderChar"/>
    <w:rsid w:val="00D97BC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97BC6"/>
    <w:rPr>
      <w:color w:val="000000"/>
      <w:sz w:val="24"/>
      <w:szCs w:val="24"/>
    </w:rPr>
  </w:style>
  <w:style w:type="paragraph" w:styleId="Footer">
    <w:name w:val="footer"/>
    <w:basedOn w:val="Normal"/>
    <w:link w:val="FooterChar"/>
    <w:rsid w:val="00D97BC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97BC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71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 Varadarajan</dc:creator>
  <cp:keywords/>
  <cp:lastModifiedBy>Lucy Palmer</cp:lastModifiedBy>
  <cp:revision>2</cp:revision>
  <cp:lastPrinted>1900-01-01T06:00:00Z</cp:lastPrinted>
  <dcterms:created xsi:type="dcterms:W3CDTF">2022-01-12T21:29:00Z</dcterms:created>
  <dcterms:modified xsi:type="dcterms:W3CDTF">2022-01-12T21:29:00Z</dcterms:modified>
</cp:coreProperties>
</file>