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DC81D" w14:textId="77777777" w:rsidR="006A6CB1" w:rsidRPr="00E84FAB" w:rsidRDefault="006A6CB1">
      <w:pPr>
        <w:jc w:val="center"/>
      </w:pPr>
    </w:p>
    <w:p w14:paraId="7412E469" w14:textId="77777777" w:rsidR="006A6CB1" w:rsidRPr="00E84FAB" w:rsidRDefault="006A6CB1">
      <w:pPr>
        <w:rPr>
          <w:rFonts w:eastAsia="Arial"/>
          <w:sz w:val="22"/>
          <w:szCs w:val="22"/>
        </w:rPr>
      </w:pPr>
    </w:p>
    <w:p w14:paraId="13D19538" w14:textId="77777777" w:rsidR="006A6CB1" w:rsidRPr="00E84FAB" w:rsidRDefault="006A6CB1">
      <w:pPr>
        <w:rPr>
          <w:rFonts w:eastAsia="Arial"/>
          <w:sz w:val="22"/>
          <w:szCs w:val="22"/>
        </w:rPr>
      </w:pPr>
    </w:p>
    <w:p w14:paraId="6A564F98" w14:textId="072BB0C5" w:rsidR="006A6CB1" w:rsidRPr="00E84FAB" w:rsidRDefault="006A6CB1">
      <w:r>
        <w:t>Month XX, 20</w:t>
      </w:r>
      <w:r w:rsidR="00602834">
        <w:t>X</w:t>
      </w:r>
      <w:r>
        <w:t>X</w:t>
      </w:r>
    </w:p>
    <w:p w14:paraId="0C387AA6" w14:textId="77777777" w:rsidR="006A6CB1" w:rsidRPr="00E84FAB" w:rsidRDefault="006A6CB1"/>
    <w:p w14:paraId="6DC5F284" w14:textId="77777777" w:rsidR="006A6CB1" w:rsidRPr="00E84FAB" w:rsidRDefault="006A6CB1">
      <w:r w:rsidRPr="00E84FAB">
        <w:t>Food and Drug Administration</w:t>
      </w:r>
    </w:p>
    <w:p w14:paraId="0B143AFB" w14:textId="20B1020B" w:rsidR="006A6CB1" w:rsidRPr="00E84FAB" w:rsidRDefault="000163BB">
      <w:r>
        <w:t xml:space="preserve">CDER/ CBER </w:t>
      </w:r>
    </w:p>
    <w:p w14:paraId="5C28FD41" w14:textId="28AC8931" w:rsidR="006A6CB1" w:rsidRDefault="000163BB">
      <w:r>
        <w:t>Document Control Center</w:t>
      </w:r>
    </w:p>
    <w:p w14:paraId="7E17EA93" w14:textId="6AE0EEF9" w:rsidR="000163BB" w:rsidRPr="00E84FAB" w:rsidRDefault="000163BB">
      <w:r>
        <w:t>Beltsville, MD</w:t>
      </w:r>
    </w:p>
    <w:p w14:paraId="2B889309" w14:textId="77777777" w:rsidR="006A6CB1" w:rsidRPr="00E84FAB" w:rsidRDefault="006A6CB1"/>
    <w:p w14:paraId="317D93BE" w14:textId="44FF4DBF" w:rsidR="006A6CB1" w:rsidRPr="00E84FAB" w:rsidRDefault="006A6CB1">
      <w:r w:rsidRPr="00E84FAB">
        <w:t>RE:</w:t>
      </w:r>
      <w:r w:rsidR="00D321F4">
        <w:t xml:space="preserve"> </w:t>
      </w:r>
      <w:r w:rsidR="00E84FAB" w:rsidRPr="00E84FAB">
        <w:rPr>
          <w:b/>
          <w:bCs/>
        </w:rPr>
        <w:t xml:space="preserve">IND Final Report - </w:t>
      </w:r>
      <w:r w:rsidRPr="00E84FAB">
        <w:rPr>
          <w:b/>
          <w:bCs/>
        </w:rPr>
        <w:t xml:space="preserve">IND </w:t>
      </w:r>
      <w:r w:rsidRPr="006B631F">
        <w:rPr>
          <w:b/>
          <w:bCs/>
          <w:highlight w:val="yellow"/>
        </w:rPr>
        <w:t>XXXXX</w:t>
      </w:r>
      <w:r w:rsidRPr="00E84FAB">
        <w:rPr>
          <w:b/>
          <w:bCs/>
        </w:rPr>
        <w:t xml:space="preserve">, Serial Number </w:t>
      </w:r>
      <w:r w:rsidRPr="006B631F">
        <w:rPr>
          <w:b/>
          <w:bCs/>
          <w:highlight w:val="yellow"/>
        </w:rPr>
        <w:t>000X</w:t>
      </w:r>
      <w:r w:rsidR="00C6029D">
        <w:rPr>
          <w:b/>
          <w:bCs/>
        </w:rPr>
        <w:t xml:space="preserve"> (</w:t>
      </w:r>
      <w:r w:rsidR="00C6029D" w:rsidRPr="008A2394">
        <w:rPr>
          <w:i/>
          <w:iCs/>
        </w:rPr>
        <w:t>denotes amend</w:t>
      </w:r>
      <w:r w:rsidR="008A2394" w:rsidRPr="008A2394">
        <w:rPr>
          <w:i/>
          <w:iCs/>
        </w:rPr>
        <w:t>ment sequence</w:t>
      </w:r>
      <w:r w:rsidR="008A2394">
        <w:rPr>
          <w:b/>
          <w:bCs/>
        </w:rPr>
        <w:t>)</w:t>
      </w:r>
    </w:p>
    <w:p w14:paraId="3999A0D6" w14:textId="77777777" w:rsidR="006A6CB1" w:rsidRPr="00E84FAB" w:rsidRDefault="006A6CB1">
      <w:pPr>
        <w:rPr>
          <w:b/>
          <w:bCs/>
        </w:rPr>
      </w:pPr>
      <w:r w:rsidRPr="00E84FAB">
        <w:rPr>
          <w:b/>
          <w:bCs/>
        </w:rPr>
        <w:tab/>
      </w:r>
      <w:r w:rsidRPr="00E84FAB">
        <w:rPr>
          <w:b/>
          <w:bCs/>
        </w:rPr>
        <w:tab/>
      </w:r>
    </w:p>
    <w:p w14:paraId="55BC1027" w14:textId="77777777" w:rsidR="006A6CB1" w:rsidRPr="00E84FAB" w:rsidRDefault="006A6CB1">
      <w:pPr>
        <w:rPr>
          <w:b/>
          <w:bCs/>
        </w:rPr>
      </w:pPr>
      <w:r w:rsidRPr="00E84FAB">
        <w:rPr>
          <w:b/>
          <w:bCs/>
        </w:rPr>
        <w:tab/>
      </w:r>
    </w:p>
    <w:p w14:paraId="2AC47CEA" w14:textId="77777777" w:rsidR="006A6CB1" w:rsidRPr="00E84FAB" w:rsidRDefault="006A6CB1">
      <w:r w:rsidRPr="00E84FAB">
        <w:t>Dear Dr. [Division Director]:</w:t>
      </w:r>
    </w:p>
    <w:p w14:paraId="4EF8E131" w14:textId="77777777" w:rsidR="006A6CB1" w:rsidRPr="00E84FAB" w:rsidRDefault="006A6CB1"/>
    <w:p w14:paraId="3CE3F9E1" w14:textId="36C315F7" w:rsidR="006A6CB1" w:rsidRPr="00E84FAB" w:rsidRDefault="0062608A">
      <w:r>
        <w:rPr>
          <w:spacing w:val="-2"/>
        </w:rPr>
        <w:t>We are submitting</w:t>
      </w:r>
      <w:r w:rsidR="00E84FAB" w:rsidRPr="00E84FAB">
        <w:t xml:space="preserve"> the</w:t>
      </w:r>
      <w:r w:rsidR="006A6CB1" w:rsidRPr="00E84FAB">
        <w:t xml:space="preserve"> </w:t>
      </w:r>
      <w:r w:rsidR="006B71C2">
        <w:t xml:space="preserve">accompanying </w:t>
      </w:r>
      <w:r w:rsidR="00A33EBD" w:rsidRPr="00E84FAB">
        <w:t>final</w:t>
      </w:r>
      <w:r w:rsidR="006A6CB1" w:rsidRPr="00E84FAB">
        <w:t xml:space="preserve"> </w:t>
      </w:r>
      <w:r w:rsidR="00A33EBD" w:rsidRPr="00E84FAB">
        <w:t xml:space="preserve">IND closeout </w:t>
      </w:r>
      <w:r w:rsidR="006A6CB1" w:rsidRPr="00E84FAB">
        <w:t xml:space="preserve">report for the </w:t>
      </w:r>
      <w:r w:rsidR="00433143">
        <w:t xml:space="preserve">above referenced IND (IND # and Sequence #) </w:t>
      </w:r>
      <w:r w:rsidR="006A6CB1" w:rsidRPr="00E84FAB">
        <w:t xml:space="preserve">for use of </w:t>
      </w:r>
      <w:r w:rsidR="006A6CB1" w:rsidRPr="006B631F">
        <w:rPr>
          <w:highlight w:val="yellow"/>
        </w:rPr>
        <w:t>DRUG</w:t>
      </w:r>
      <w:r w:rsidR="006A6CB1" w:rsidRPr="00E84FAB">
        <w:t xml:space="preserve"> in the treatment of disease.  This report summarizes the progress </w:t>
      </w:r>
      <w:r w:rsidR="00E84FAB" w:rsidRPr="00E84FAB">
        <w:t xml:space="preserve">and results </w:t>
      </w:r>
      <w:r w:rsidR="006A6CB1" w:rsidRPr="00E84FAB">
        <w:t xml:space="preserve">of our investigations during the time interval </w:t>
      </w:r>
      <w:r w:rsidR="006A6CB1" w:rsidRPr="006B631F">
        <w:rPr>
          <w:highlight w:val="yellow"/>
        </w:rPr>
        <w:t>Date to Date</w:t>
      </w:r>
      <w:r w:rsidR="006A6CB1" w:rsidRPr="00E84FAB">
        <w:t>.</w:t>
      </w:r>
      <w:r w:rsidR="00A33EBD" w:rsidRPr="00E84FAB">
        <w:t xml:space="preserve"> </w:t>
      </w:r>
      <w:r w:rsidR="00433143">
        <w:t xml:space="preserve"> </w:t>
      </w:r>
    </w:p>
    <w:p w14:paraId="10F607DB" w14:textId="77777777" w:rsidR="00A33EBD" w:rsidRPr="00E84FAB" w:rsidRDefault="00A33EBD"/>
    <w:p w14:paraId="43369AC9" w14:textId="77777777" w:rsidR="00CE4BE9" w:rsidRDefault="00CE4BE9" w:rsidP="00CE4BE9">
      <w:r>
        <w:t>If you have any questions regarding this submission and future communications with my team, please contact me in addition to the following individuals –</w:t>
      </w:r>
    </w:p>
    <w:p w14:paraId="20DCEE4F" w14:textId="77777777" w:rsidR="00CE4BE9" w:rsidRDefault="00CE4BE9" w:rsidP="00CE4BE9">
      <w:pPr>
        <w:ind w:right="-270" w:firstLine="720"/>
      </w:pPr>
      <w:r>
        <w:t>Key Member of SI clinical team (e.g., coordinator, project manager) (Name, phone, email)</w:t>
      </w:r>
    </w:p>
    <w:p w14:paraId="62B793A7" w14:textId="77777777" w:rsidR="00CE4BE9" w:rsidRDefault="00CE4BE9" w:rsidP="00CE4BE9">
      <w:pPr>
        <w:ind w:firstLine="720"/>
      </w:pPr>
      <w:r>
        <w:t>Key member of UTSW Regulatory Support Office</w:t>
      </w:r>
      <w:proofErr w:type="gramStart"/>
      <w:r>
        <w:t xml:space="preserve">   (</w:t>
      </w:r>
      <w:proofErr w:type="gramEnd"/>
      <w:r>
        <w:t>Ganapathy [Raj] Varadarajan, 214-</w:t>
      </w:r>
    </w:p>
    <w:p w14:paraId="56AF05A5" w14:textId="3E7C8914" w:rsidR="00CE4BE9" w:rsidRDefault="00CE4BE9" w:rsidP="00CE4BE9">
      <w:pPr>
        <w:ind w:firstLine="720"/>
      </w:pPr>
      <w:r>
        <w:t xml:space="preserve">648-4066, </w:t>
      </w:r>
      <w:hyperlink r:id="rId7" w:history="1">
        <w:r w:rsidR="00097C30">
          <w:rPr>
            <w:rStyle w:val="Hyperlink"/>
          </w:rPr>
          <w:t>sisupport</w:t>
        </w:r>
        <w:r w:rsidR="00097C30" w:rsidRPr="009F64DE">
          <w:rPr>
            <w:rStyle w:val="Hyperlink"/>
          </w:rPr>
          <w:t>@utsouthwestern.edu</w:t>
        </w:r>
      </w:hyperlink>
      <w:r>
        <w:t>).</w:t>
      </w:r>
    </w:p>
    <w:p w14:paraId="68F40337" w14:textId="77777777" w:rsidR="00E84FAB" w:rsidRPr="00E84FAB" w:rsidRDefault="00E84FAB"/>
    <w:p w14:paraId="742C4FEF" w14:textId="726F95E3" w:rsidR="00E84FAB" w:rsidRPr="00E84FAB" w:rsidRDefault="002775B8" w:rsidP="00E84FAB">
      <w:r w:rsidRPr="00E84FAB">
        <w:t>Thank you for incorporating this Final Report into the respective IND file.</w:t>
      </w:r>
      <w:r>
        <w:t xml:space="preserve"> </w:t>
      </w:r>
      <w:r w:rsidR="00AA4142">
        <w:t xml:space="preserve">We will also submit </w:t>
      </w:r>
      <w:r w:rsidR="00CD7B5A">
        <w:t>a pa</w:t>
      </w:r>
      <w:r w:rsidR="00B40CF9">
        <w:t xml:space="preserve">per version of </w:t>
      </w:r>
      <w:r w:rsidR="00AA4142">
        <w:t xml:space="preserve">this </w:t>
      </w:r>
      <w:r w:rsidR="00CD7B5A">
        <w:t>Report</w:t>
      </w:r>
      <w:r w:rsidR="007F260C">
        <w:t xml:space="preserve"> and /or</w:t>
      </w:r>
      <w:r w:rsidR="004340CC">
        <w:t xml:space="preserve"> via a USB device </w:t>
      </w:r>
      <w:r w:rsidR="00A762CA">
        <w:t xml:space="preserve">if the Agency </w:t>
      </w:r>
      <w:r w:rsidR="00E014B9">
        <w:t>advise</w:t>
      </w:r>
      <w:r w:rsidR="00E95CF4">
        <w:t>s</w:t>
      </w:r>
      <w:r w:rsidR="00E014B9">
        <w:t xml:space="preserve"> us </w:t>
      </w:r>
      <w:r w:rsidR="00E95CF4">
        <w:t>this is necessary.</w:t>
      </w:r>
      <w:r w:rsidR="00106741">
        <w:t xml:space="preserve">  </w:t>
      </w:r>
      <w:r w:rsidR="00CD7B5A">
        <w:t xml:space="preserve"> </w:t>
      </w:r>
    </w:p>
    <w:p w14:paraId="19572D6F" w14:textId="77777777" w:rsidR="006A6CB1" w:rsidRPr="00E84FAB" w:rsidRDefault="006A6CB1"/>
    <w:p w14:paraId="4076AF53" w14:textId="77777777" w:rsidR="006A6CB1" w:rsidRPr="00E84FAB" w:rsidRDefault="006A6CB1">
      <w:r w:rsidRPr="00E84FAB">
        <w:t>Sincerely,</w:t>
      </w:r>
    </w:p>
    <w:p w14:paraId="171BFF07" w14:textId="77777777" w:rsidR="006A6CB1" w:rsidRPr="00E84FAB" w:rsidRDefault="006A6CB1"/>
    <w:p w14:paraId="281362A6" w14:textId="77777777" w:rsidR="006A6CB1" w:rsidRPr="00E84FAB" w:rsidRDefault="006A6CB1">
      <w:r w:rsidRPr="00E84FAB">
        <w:t>Sponsor Name, MD</w:t>
      </w:r>
    </w:p>
    <w:p w14:paraId="0ABC4024" w14:textId="77777777" w:rsidR="006A6CB1" w:rsidRPr="00E84FAB" w:rsidRDefault="006A6CB1">
      <w:r w:rsidRPr="00E84FAB">
        <w:t>Title</w:t>
      </w:r>
    </w:p>
    <w:p w14:paraId="72F563A4" w14:textId="77777777" w:rsidR="006A6CB1" w:rsidRPr="00E84FAB" w:rsidRDefault="006A6CB1">
      <w:r w:rsidRPr="00E84FAB">
        <w:t>Institution</w:t>
      </w:r>
    </w:p>
    <w:p w14:paraId="4AFC7E1E" w14:textId="77777777" w:rsidR="006A6CB1" w:rsidRPr="00E84FAB" w:rsidRDefault="006A6CB1">
      <w:r w:rsidRPr="00E84FAB">
        <w:t>Phone number</w:t>
      </w:r>
    </w:p>
    <w:p w14:paraId="537F2255" w14:textId="77777777" w:rsidR="006A6CB1" w:rsidRPr="00E84FAB" w:rsidRDefault="006A6CB1">
      <w:r w:rsidRPr="00E84FAB">
        <w:t>Email address</w:t>
      </w:r>
    </w:p>
    <w:p w14:paraId="4F550420" w14:textId="77777777" w:rsidR="006A6CB1" w:rsidRPr="00E84FAB" w:rsidRDefault="006A6CB1"/>
    <w:p w14:paraId="63CEA526" w14:textId="782AC646" w:rsidR="00F95F08" w:rsidRDefault="001F69AF">
      <w:r>
        <w:t>Accompanying Documents</w:t>
      </w:r>
      <w:r w:rsidR="00F95F08">
        <w:t>:</w:t>
      </w:r>
      <w:r w:rsidR="006A6CB1" w:rsidRPr="00E84FAB">
        <w:t xml:space="preserve">   </w:t>
      </w:r>
    </w:p>
    <w:p w14:paraId="17C28707" w14:textId="67F958C0" w:rsidR="006A6CB1" w:rsidRPr="00E84FAB" w:rsidRDefault="006A6CB1">
      <w:r w:rsidRPr="00E84FAB">
        <w:rPr>
          <w:i/>
          <w:iCs/>
        </w:rPr>
        <w:t>Form FDA 1571</w:t>
      </w:r>
    </w:p>
    <w:p w14:paraId="1CC2D3B6" w14:textId="3D65EBA5" w:rsidR="006A6CB1" w:rsidRPr="00E84FAB" w:rsidRDefault="006A6CB1" w:rsidP="00F95F08">
      <w:r w:rsidRPr="00E84FAB">
        <w:t>20</w:t>
      </w:r>
      <w:r w:rsidR="00F95F08">
        <w:t>X</w:t>
      </w:r>
      <w:r w:rsidRPr="00E84FAB">
        <w:t xml:space="preserve">X </w:t>
      </w:r>
      <w:r w:rsidR="00A33EBD" w:rsidRPr="00E84FAB">
        <w:t>Final</w:t>
      </w:r>
      <w:r w:rsidRPr="00E84FAB">
        <w:t xml:space="preserve"> Report</w:t>
      </w:r>
    </w:p>
    <w:p w14:paraId="7940C17C" w14:textId="77777777" w:rsidR="006A6CB1" w:rsidRPr="00E84FAB" w:rsidRDefault="006A6CB1"/>
    <w:sectPr w:rsidR="006A6CB1" w:rsidRPr="00E84FAB">
      <w:headerReference w:type="default" r:id="rId8"/>
      <w:pgSz w:w="12240" w:h="15840"/>
      <w:pgMar w:top="1886" w:right="1440" w:bottom="129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2FC47" w14:textId="77777777" w:rsidR="00BA0A61" w:rsidRDefault="00BA0A61">
      <w:r>
        <w:separator/>
      </w:r>
    </w:p>
  </w:endnote>
  <w:endnote w:type="continuationSeparator" w:id="0">
    <w:p w14:paraId="6D01AA62" w14:textId="77777777" w:rsidR="00BA0A61" w:rsidRDefault="00BA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2496D" w14:textId="77777777" w:rsidR="00BA0A61" w:rsidRDefault="00BA0A61">
      <w:r>
        <w:separator/>
      </w:r>
    </w:p>
  </w:footnote>
  <w:footnote w:type="continuationSeparator" w:id="0">
    <w:p w14:paraId="1A51152C" w14:textId="77777777" w:rsidR="00BA0A61" w:rsidRDefault="00BA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0BA6A" w14:textId="77777777" w:rsidR="004B6BB9" w:rsidRDefault="004B6BB9">
    <w:pPr>
      <w:jc w:val="center"/>
    </w:pPr>
  </w:p>
  <w:p w14:paraId="478C48E0" w14:textId="77777777" w:rsidR="004B6BB9" w:rsidRDefault="004B6BB9">
    <w:pPr>
      <w:jc w:val="center"/>
      <w:rPr>
        <w:rFonts w:ascii="Arial" w:eastAsia="Arial" w:hAnsi="Arial" w:cs="Arial"/>
        <w:sz w:val="22"/>
        <w:szCs w:val="22"/>
      </w:rPr>
    </w:pPr>
  </w:p>
  <w:p w14:paraId="6BD4A771" w14:textId="5A0F9542" w:rsidR="004B6BB9" w:rsidRDefault="00E221B3" w:rsidP="00E221B3">
    <w:pPr>
      <w:rPr>
        <w:sz w:val="28"/>
        <w:szCs w:val="28"/>
      </w:rPr>
    </w:pPr>
    <w:r>
      <w:rPr>
        <w:noProof/>
      </w:rPr>
      <w:drawing>
        <wp:inline distT="0" distB="0" distL="0" distR="0" wp14:anchorId="22DDE08B" wp14:editId="34FBE6A0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AFF4D7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63BB"/>
    <w:rsid w:val="000864D9"/>
    <w:rsid w:val="00097C30"/>
    <w:rsid w:val="00106741"/>
    <w:rsid w:val="001F69AF"/>
    <w:rsid w:val="00237D36"/>
    <w:rsid w:val="002775B8"/>
    <w:rsid w:val="002B3856"/>
    <w:rsid w:val="0030693D"/>
    <w:rsid w:val="00423A58"/>
    <w:rsid w:val="00433143"/>
    <w:rsid w:val="004340CC"/>
    <w:rsid w:val="004B6BB9"/>
    <w:rsid w:val="004F535B"/>
    <w:rsid w:val="005450BF"/>
    <w:rsid w:val="00555F59"/>
    <w:rsid w:val="00602834"/>
    <w:rsid w:val="0062608A"/>
    <w:rsid w:val="0062741D"/>
    <w:rsid w:val="0068285D"/>
    <w:rsid w:val="006A6CB1"/>
    <w:rsid w:val="006B631F"/>
    <w:rsid w:val="006B71C2"/>
    <w:rsid w:val="00707E01"/>
    <w:rsid w:val="00726FA1"/>
    <w:rsid w:val="007E1CC7"/>
    <w:rsid w:val="007F260C"/>
    <w:rsid w:val="008A2394"/>
    <w:rsid w:val="008C2531"/>
    <w:rsid w:val="008C73F2"/>
    <w:rsid w:val="009B21B6"/>
    <w:rsid w:val="00A33EBD"/>
    <w:rsid w:val="00A679D2"/>
    <w:rsid w:val="00A762CA"/>
    <w:rsid w:val="00A77B3E"/>
    <w:rsid w:val="00A808BC"/>
    <w:rsid w:val="00AA4142"/>
    <w:rsid w:val="00AB2AEF"/>
    <w:rsid w:val="00B40CF9"/>
    <w:rsid w:val="00BA0A61"/>
    <w:rsid w:val="00C6029D"/>
    <w:rsid w:val="00CD7B5A"/>
    <w:rsid w:val="00CE4BE9"/>
    <w:rsid w:val="00D321F4"/>
    <w:rsid w:val="00DC26D6"/>
    <w:rsid w:val="00E014B9"/>
    <w:rsid w:val="00E1272B"/>
    <w:rsid w:val="00E221B3"/>
    <w:rsid w:val="00E42432"/>
    <w:rsid w:val="00E84FAB"/>
    <w:rsid w:val="00E95CF4"/>
    <w:rsid w:val="00F067BC"/>
    <w:rsid w:val="00F30598"/>
    <w:rsid w:val="00F95F08"/>
    <w:rsid w:val="00FE6D2C"/>
    <w:rsid w:val="7259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1EC53A"/>
  <w14:defaultImageDpi w14:val="300"/>
  <w15:chartTrackingRefBased/>
  <w15:docId w15:val="{F5BFE0F4-3CE2-48DC-BB52-EEB029C1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163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63BB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0163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63BB"/>
    <w:rPr>
      <w:color w:val="000000"/>
      <w:sz w:val="24"/>
      <w:szCs w:val="24"/>
    </w:rPr>
  </w:style>
  <w:style w:type="paragraph" w:customStyle="1" w:styleId="xmsonormal">
    <w:name w:val="x_msonormal"/>
    <w:basedOn w:val="Normal"/>
    <w:uiPriority w:val="99"/>
    <w:rsid w:val="000163BB"/>
    <w:rPr>
      <w:rFonts w:ascii="Calibri" w:eastAsia="Calibri" w:hAnsi="Calibri" w:cs="Calibri"/>
      <w:color w:val="auto"/>
      <w:sz w:val="22"/>
      <w:szCs w:val="22"/>
    </w:rPr>
  </w:style>
  <w:style w:type="character" w:styleId="CommentReference">
    <w:name w:val="annotation reference"/>
    <w:basedOn w:val="DefaultParagraphFont"/>
    <w:rsid w:val="002B38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38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3856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B3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3856"/>
    <w:rPr>
      <w:b/>
      <w:bCs/>
      <w:color w:val="000000"/>
    </w:rPr>
  </w:style>
  <w:style w:type="character" w:styleId="Hyperlink">
    <w:name w:val="Hyperlink"/>
    <w:basedOn w:val="DefaultParagraphFont"/>
    <w:uiPriority w:val="99"/>
    <w:rsid w:val="00CE4BE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5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napathy.varadarajan@utsouthwester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Berro</dc:creator>
  <cp:keywords/>
  <cp:lastModifiedBy>Lucy Palmer</cp:lastModifiedBy>
  <cp:revision>2</cp:revision>
  <cp:lastPrinted>1900-01-01T06:00:00Z</cp:lastPrinted>
  <dcterms:created xsi:type="dcterms:W3CDTF">2022-01-12T21:30:00Z</dcterms:created>
  <dcterms:modified xsi:type="dcterms:W3CDTF">2022-01-12T21:30:00Z</dcterms:modified>
</cp:coreProperties>
</file>