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45187" w14:textId="77777777" w:rsidR="00522E40" w:rsidRPr="000671F2" w:rsidRDefault="00522E40" w:rsidP="00522E40">
      <w:pPr>
        <w:spacing w:before="60" w:after="60"/>
        <w:ind w:left="1440"/>
        <w:rPr>
          <w:color w:val="auto"/>
          <w:sz w:val="22"/>
          <w:szCs w:val="22"/>
        </w:rPr>
      </w:pPr>
    </w:p>
    <w:p w14:paraId="2A889CDC" w14:textId="77777777" w:rsidR="00F348A9" w:rsidRPr="000671F2" w:rsidRDefault="00F348A9" w:rsidP="003C2FF3">
      <w:pPr>
        <w:spacing w:before="60" w:after="60"/>
        <w:jc w:val="center"/>
        <w:rPr>
          <w:b/>
          <w:bCs/>
          <w:color w:val="auto"/>
        </w:rPr>
      </w:pPr>
    </w:p>
    <w:p w14:paraId="18E71E03" w14:textId="77777777" w:rsidR="00BD7AA3" w:rsidRPr="000671F2" w:rsidRDefault="00BD7AA3">
      <w:pPr>
        <w:jc w:val="center"/>
        <w:rPr>
          <w:rFonts w:eastAsia="Arial"/>
          <w:b/>
          <w:bCs/>
          <w:sz w:val="36"/>
          <w:szCs w:val="36"/>
        </w:rPr>
      </w:pPr>
    </w:p>
    <w:p w14:paraId="7577230B" w14:textId="77777777" w:rsidR="00BD7AA3" w:rsidRPr="000671F2" w:rsidRDefault="00BD7AA3">
      <w:pPr>
        <w:jc w:val="center"/>
        <w:rPr>
          <w:rFonts w:eastAsia="Arial"/>
          <w:b/>
          <w:bCs/>
        </w:rPr>
      </w:pPr>
    </w:p>
    <w:p w14:paraId="7688418C" w14:textId="77777777" w:rsidR="00BD7AA3" w:rsidRPr="000671F2" w:rsidRDefault="00BD7AA3">
      <w:pPr>
        <w:jc w:val="center"/>
        <w:rPr>
          <w:rFonts w:eastAsia="Arial"/>
          <w:b/>
          <w:bCs/>
        </w:rPr>
      </w:pPr>
    </w:p>
    <w:p w14:paraId="64478F12" w14:textId="77777777" w:rsidR="00BD7AA3" w:rsidRPr="000671F2" w:rsidRDefault="00BD7AA3">
      <w:pPr>
        <w:jc w:val="center"/>
        <w:rPr>
          <w:rFonts w:eastAsia="Arial"/>
          <w:b/>
          <w:bCs/>
        </w:rPr>
      </w:pPr>
    </w:p>
    <w:p w14:paraId="28487F15" w14:textId="77777777" w:rsidR="00BD7AA3" w:rsidRPr="000671F2" w:rsidRDefault="00BD7AA3">
      <w:pPr>
        <w:jc w:val="center"/>
        <w:rPr>
          <w:rFonts w:eastAsia="Arial"/>
          <w:b/>
          <w:bCs/>
        </w:rPr>
      </w:pPr>
    </w:p>
    <w:p w14:paraId="003FFE6F" w14:textId="1C1383FE" w:rsidR="00BD7AA3" w:rsidRDefault="00BD7AA3">
      <w:pPr>
        <w:jc w:val="center"/>
        <w:rPr>
          <w:rFonts w:eastAsia="Arial"/>
          <w:b/>
          <w:bCs/>
          <w:i/>
          <w:sz w:val="28"/>
          <w:szCs w:val="28"/>
        </w:rPr>
      </w:pPr>
      <w:r w:rsidRPr="00546534">
        <w:rPr>
          <w:rFonts w:eastAsia="Arial"/>
          <w:b/>
          <w:sz w:val="28"/>
          <w:szCs w:val="28"/>
        </w:rPr>
        <w:t>IND</w:t>
      </w:r>
      <w:r w:rsidR="00096057" w:rsidRPr="00546534">
        <w:rPr>
          <w:rFonts w:eastAsia="Arial"/>
          <w:b/>
          <w:sz w:val="28"/>
          <w:szCs w:val="28"/>
        </w:rPr>
        <w:t xml:space="preserve"> #:</w:t>
      </w:r>
      <w:r w:rsidRPr="00546534">
        <w:rPr>
          <w:rFonts w:eastAsia="Arial"/>
          <w:b/>
          <w:sz w:val="28"/>
          <w:szCs w:val="28"/>
        </w:rPr>
        <w:t xml:space="preserve"> </w:t>
      </w:r>
      <w:r w:rsidRPr="00546534">
        <w:rPr>
          <w:rFonts w:eastAsia="Arial"/>
          <w:b/>
          <w:i/>
          <w:sz w:val="28"/>
          <w:szCs w:val="28"/>
        </w:rPr>
        <w:t>XXXXX</w:t>
      </w:r>
    </w:p>
    <w:p w14:paraId="68DB33BA" w14:textId="3C03A2BC" w:rsidR="00AE707B" w:rsidRPr="000671F2" w:rsidRDefault="00AE707B">
      <w:pPr>
        <w:jc w:val="center"/>
        <w:rPr>
          <w:rFonts w:eastAsia="Arial"/>
          <w:b/>
          <w:bCs/>
          <w:i/>
          <w:sz w:val="28"/>
          <w:szCs w:val="28"/>
        </w:rPr>
      </w:pPr>
      <w:r>
        <w:rPr>
          <w:rFonts w:eastAsia="Arial"/>
          <w:b/>
          <w:bCs/>
          <w:i/>
          <w:sz w:val="28"/>
          <w:szCs w:val="28"/>
        </w:rPr>
        <w:t xml:space="preserve">Serial </w:t>
      </w:r>
      <w:r w:rsidR="00096057">
        <w:rPr>
          <w:rFonts w:eastAsia="Arial"/>
          <w:b/>
          <w:bCs/>
          <w:i/>
          <w:sz w:val="28"/>
          <w:szCs w:val="28"/>
        </w:rPr>
        <w:t>#</w:t>
      </w:r>
      <w:r>
        <w:rPr>
          <w:rFonts w:eastAsia="Arial"/>
          <w:b/>
          <w:bCs/>
          <w:i/>
          <w:sz w:val="28"/>
          <w:szCs w:val="28"/>
        </w:rPr>
        <w:t>:</w:t>
      </w:r>
      <w:r w:rsidR="00096057">
        <w:rPr>
          <w:rFonts w:eastAsia="Arial"/>
          <w:b/>
          <w:bCs/>
          <w:i/>
          <w:sz w:val="28"/>
          <w:szCs w:val="28"/>
        </w:rPr>
        <w:t xml:space="preserve"> </w:t>
      </w:r>
      <w:r w:rsidR="00096057" w:rsidRPr="00546534">
        <w:rPr>
          <w:rFonts w:eastAsia="Arial"/>
          <w:i/>
          <w:sz w:val="28"/>
          <w:szCs w:val="28"/>
        </w:rPr>
        <w:t xml:space="preserve">(denotes </w:t>
      </w:r>
      <w:r w:rsidR="00EE40EA" w:rsidRPr="00546534">
        <w:rPr>
          <w:rFonts w:eastAsia="Arial"/>
          <w:i/>
          <w:sz w:val="28"/>
          <w:szCs w:val="28"/>
        </w:rPr>
        <w:t xml:space="preserve">the latest in sequence </w:t>
      </w:r>
      <w:r w:rsidR="006704E7" w:rsidRPr="00546534">
        <w:rPr>
          <w:rFonts w:eastAsia="Arial"/>
          <w:i/>
          <w:sz w:val="28"/>
          <w:szCs w:val="28"/>
        </w:rPr>
        <w:t>of amendments submitted)</w:t>
      </w:r>
    </w:p>
    <w:p w14:paraId="32108579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3EDD3FAF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  <w:r w:rsidRPr="000671F2">
        <w:rPr>
          <w:rFonts w:eastAsia="Arial"/>
          <w:b/>
          <w:bCs/>
          <w:sz w:val="28"/>
          <w:szCs w:val="28"/>
        </w:rPr>
        <w:t>FINAL REPORT</w:t>
      </w:r>
    </w:p>
    <w:p w14:paraId="7B81F959" w14:textId="77777777" w:rsidR="00BD7AA3" w:rsidRPr="000671F2" w:rsidRDefault="00BD7AA3" w:rsidP="00546534">
      <w:pPr>
        <w:rPr>
          <w:rFonts w:eastAsia="Arial"/>
          <w:b/>
          <w:bCs/>
          <w:sz w:val="28"/>
          <w:szCs w:val="28"/>
        </w:rPr>
      </w:pPr>
    </w:p>
    <w:p w14:paraId="4447B31C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0DAF02AE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  <w:bookmarkStart w:id="0" w:name="id.be674e4ce476"/>
      <w:bookmarkEnd w:id="0"/>
    </w:p>
    <w:p w14:paraId="0E0687F5" w14:textId="77777777" w:rsidR="00BD7AA3" w:rsidRPr="000671F2" w:rsidRDefault="00BD7AA3">
      <w:pPr>
        <w:jc w:val="center"/>
        <w:rPr>
          <w:rFonts w:eastAsia="Arial"/>
          <w:b/>
          <w:bCs/>
          <w:i/>
          <w:sz w:val="28"/>
          <w:szCs w:val="28"/>
        </w:rPr>
      </w:pPr>
      <w:r w:rsidRPr="00546534">
        <w:rPr>
          <w:rFonts w:eastAsia="Arial"/>
          <w:b/>
          <w:i/>
          <w:sz w:val="28"/>
          <w:szCs w:val="28"/>
        </w:rPr>
        <w:t xml:space="preserve">DRUG TRADE NAME </w:t>
      </w:r>
      <w:r w:rsidRPr="00546534">
        <w:rPr>
          <w:rFonts w:eastAsia="Arial"/>
          <w:i/>
          <w:sz w:val="28"/>
          <w:szCs w:val="28"/>
        </w:rPr>
        <w:t>(GENERIC NAME, NAME OF ANTIBODY)</w:t>
      </w:r>
    </w:p>
    <w:p w14:paraId="2B9A8511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61EFA674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41D1A2B5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225BC92E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56523F5A" w14:textId="77777777" w:rsidR="00EA526D" w:rsidRDefault="00BD7AA3">
      <w:pPr>
        <w:jc w:val="center"/>
        <w:rPr>
          <w:rFonts w:eastAsia="Arial"/>
          <w:b/>
          <w:bCs/>
          <w:sz w:val="28"/>
          <w:szCs w:val="28"/>
        </w:rPr>
      </w:pPr>
      <w:r w:rsidRPr="000671F2">
        <w:rPr>
          <w:rFonts w:eastAsia="Arial"/>
          <w:b/>
          <w:bCs/>
          <w:sz w:val="28"/>
          <w:szCs w:val="28"/>
        </w:rPr>
        <w:t xml:space="preserve">Reporting Period Covered in this Report: </w:t>
      </w:r>
      <w:bookmarkStart w:id="1" w:name="id.f2e4e3a97cc9"/>
      <w:bookmarkEnd w:id="1"/>
    </w:p>
    <w:p w14:paraId="3641B1DE" w14:textId="378F32A9" w:rsidR="00BD7AA3" w:rsidRPr="00546534" w:rsidRDefault="00EA526D">
      <w:pPr>
        <w:jc w:val="center"/>
        <w:rPr>
          <w:rFonts w:eastAsia="Arial"/>
          <w:sz w:val="28"/>
          <w:szCs w:val="28"/>
        </w:rPr>
      </w:pPr>
      <w:r w:rsidRPr="00546534">
        <w:rPr>
          <w:rFonts w:eastAsia="Arial"/>
          <w:i/>
          <w:sz w:val="28"/>
          <w:szCs w:val="28"/>
        </w:rPr>
        <w:t>xx</w:t>
      </w:r>
      <w:r w:rsidR="000D4FF6" w:rsidRPr="00546534">
        <w:rPr>
          <w:rFonts w:eastAsia="Arial"/>
          <w:i/>
          <w:sz w:val="28"/>
          <w:szCs w:val="28"/>
        </w:rPr>
        <w:t>-</w:t>
      </w:r>
      <w:r w:rsidR="00457241" w:rsidRPr="00546534">
        <w:rPr>
          <w:rFonts w:eastAsia="Arial"/>
          <w:i/>
          <w:sz w:val="28"/>
          <w:szCs w:val="28"/>
        </w:rPr>
        <w:t xml:space="preserve">(Month)-xx-(Date)- </w:t>
      </w:r>
      <w:proofErr w:type="spellStart"/>
      <w:r w:rsidR="00457241" w:rsidRPr="00546534">
        <w:rPr>
          <w:rFonts w:eastAsia="Arial"/>
          <w:i/>
          <w:sz w:val="28"/>
          <w:szCs w:val="28"/>
        </w:rPr>
        <w:t>xxxx</w:t>
      </w:r>
      <w:proofErr w:type="spellEnd"/>
      <w:r w:rsidR="003D4BFB" w:rsidRPr="00546534">
        <w:rPr>
          <w:rFonts w:eastAsia="Arial"/>
          <w:i/>
          <w:sz w:val="28"/>
          <w:szCs w:val="28"/>
        </w:rPr>
        <w:t xml:space="preserve"> (</w:t>
      </w:r>
      <w:r w:rsidR="00457241" w:rsidRPr="00546534">
        <w:rPr>
          <w:rFonts w:eastAsia="Arial"/>
          <w:i/>
          <w:sz w:val="28"/>
          <w:szCs w:val="28"/>
        </w:rPr>
        <w:t>Year</w:t>
      </w:r>
      <w:r w:rsidR="003D4BFB" w:rsidRPr="00546534">
        <w:rPr>
          <w:rFonts w:eastAsia="Arial"/>
          <w:i/>
          <w:sz w:val="28"/>
          <w:szCs w:val="28"/>
        </w:rPr>
        <w:t>) through xx</w:t>
      </w:r>
      <w:r w:rsidR="000D4FF6" w:rsidRPr="00546534">
        <w:rPr>
          <w:rFonts w:eastAsia="Arial"/>
          <w:i/>
          <w:sz w:val="28"/>
          <w:szCs w:val="28"/>
        </w:rPr>
        <w:t>-</w:t>
      </w:r>
      <w:r w:rsidR="003D4BFB" w:rsidRPr="00546534">
        <w:rPr>
          <w:rFonts w:eastAsia="Arial"/>
          <w:i/>
          <w:sz w:val="28"/>
          <w:szCs w:val="28"/>
        </w:rPr>
        <w:t xml:space="preserve">(Month)-xx-(Date)- </w:t>
      </w:r>
      <w:proofErr w:type="spellStart"/>
      <w:r w:rsidR="003D4BFB" w:rsidRPr="00546534">
        <w:rPr>
          <w:rFonts w:eastAsia="Arial"/>
          <w:i/>
          <w:sz w:val="28"/>
          <w:szCs w:val="28"/>
        </w:rPr>
        <w:t>xxxx</w:t>
      </w:r>
      <w:proofErr w:type="spellEnd"/>
      <w:r w:rsidR="003D4BFB" w:rsidRPr="00546534">
        <w:rPr>
          <w:rFonts w:eastAsia="Arial"/>
          <w:i/>
          <w:sz w:val="28"/>
          <w:szCs w:val="28"/>
        </w:rPr>
        <w:t xml:space="preserve"> (Year)</w:t>
      </w:r>
      <w:r w:rsidRPr="00546534">
        <w:rPr>
          <w:rFonts w:eastAsia="Arial"/>
          <w:i/>
          <w:sz w:val="28"/>
          <w:szCs w:val="28"/>
        </w:rPr>
        <w:t xml:space="preserve"> </w:t>
      </w:r>
    </w:p>
    <w:p w14:paraId="1151686B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05194581" w14:textId="77777777" w:rsidR="00BD7AA3" w:rsidRPr="000671F2" w:rsidRDefault="00BD7AA3" w:rsidP="00E85027">
      <w:pPr>
        <w:rPr>
          <w:rFonts w:eastAsia="Arial"/>
          <w:b/>
          <w:bCs/>
          <w:sz w:val="28"/>
          <w:szCs w:val="28"/>
        </w:rPr>
      </w:pPr>
    </w:p>
    <w:p w14:paraId="358C24BB" w14:textId="77777777" w:rsidR="00BD7AA3" w:rsidRPr="000671F2" w:rsidRDefault="00BD7AA3">
      <w:pPr>
        <w:jc w:val="center"/>
        <w:rPr>
          <w:rFonts w:eastAsia="Arial"/>
          <w:b/>
          <w:bCs/>
          <w:sz w:val="28"/>
          <w:szCs w:val="28"/>
        </w:rPr>
      </w:pPr>
    </w:p>
    <w:p w14:paraId="64418C90" w14:textId="4C9D6F06" w:rsidR="00BD7AA3" w:rsidRPr="000671F2" w:rsidRDefault="00BD7AA3" w:rsidP="000A16D6">
      <w:pPr>
        <w:jc w:val="center"/>
        <w:rPr>
          <w:rFonts w:eastAsia="Arial"/>
          <w:sz w:val="28"/>
          <w:szCs w:val="28"/>
        </w:rPr>
      </w:pPr>
      <w:r w:rsidRPr="000671F2">
        <w:rPr>
          <w:rFonts w:eastAsia="Arial"/>
          <w:sz w:val="28"/>
          <w:szCs w:val="28"/>
        </w:rPr>
        <w:t xml:space="preserve">Date of </w:t>
      </w:r>
      <w:r w:rsidR="009C1512" w:rsidRPr="000671F2">
        <w:rPr>
          <w:rFonts w:eastAsia="Arial"/>
          <w:sz w:val="28"/>
          <w:szCs w:val="28"/>
        </w:rPr>
        <w:t xml:space="preserve">Final </w:t>
      </w:r>
      <w:r w:rsidRPr="000671F2">
        <w:rPr>
          <w:rFonts w:eastAsia="Arial"/>
          <w:sz w:val="28"/>
          <w:szCs w:val="28"/>
        </w:rPr>
        <w:t xml:space="preserve">Report: </w:t>
      </w:r>
      <w:bookmarkStart w:id="2" w:name="id.e6f1f1a880f2"/>
      <w:bookmarkEnd w:id="2"/>
      <w:r w:rsidR="004C6AD8" w:rsidRPr="004F7917">
        <w:rPr>
          <w:rFonts w:eastAsia="Arial"/>
          <w:i/>
          <w:sz w:val="28"/>
          <w:szCs w:val="28"/>
        </w:rPr>
        <w:t xml:space="preserve">xx-(Month)-xx-(Date)- </w:t>
      </w:r>
      <w:proofErr w:type="spellStart"/>
      <w:r w:rsidR="004C6AD8" w:rsidRPr="004F7917">
        <w:rPr>
          <w:rFonts w:eastAsia="Arial"/>
          <w:i/>
          <w:sz w:val="28"/>
          <w:szCs w:val="28"/>
        </w:rPr>
        <w:t>xxxx</w:t>
      </w:r>
      <w:proofErr w:type="spellEnd"/>
      <w:r w:rsidR="004C6AD8" w:rsidRPr="004F7917">
        <w:rPr>
          <w:rFonts w:eastAsia="Arial"/>
          <w:i/>
          <w:sz w:val="28"/>
          <w:szCs w:val="28"/>
        </w:rPr>
        <w:t xml:space="preserve"> (Year)</w:t>
      </w:r>
    </w:p>
    <w:p w14:paraId="41BA511F" w14:textId="77777777" w:rsidR="00BD7AA3" w:rsidRPr="000671F2" w:rsidRDefault="00BD7AA3">
      <w:pPr>
        <w:jc w:val="center"/>
        <w:rPr>
          <w:rFonts w:eastAsia="Arial"/>
          <w:sz w:val="28"/>
          <w:szCs w:val="28"/>
        </w:rPr>
      </w:pPr>
    </w:p>
    <w:p w14:paraId="23C6DFD1" w14:textId="24F1888B" w:rsidR="00BD7AA3" w:rsidRPr="00546534" w:rsidRDefault="00BD7AA3">
      <w:pPr>
        <w:jc w:val="center"/>
        <w:rPr>
          <w:rFonts w:eastAsia="Arial"/>
        </w:rPr>
      </w:pPr>
      <w:r w:rsidRPr="00546534">
        <w:rPr>
          <w:rFonts w:eastAsia="Arial"/>
        </w:rPr>
        <w:t>Sponsor Name</w:t>
      </w:r>
      <w:r w:rsidR="00BC746F">
        <w:rPr>
          <w:rFonts w:eastAsia="Arial"/>
          <w:iCs/>
        </w:rPr>
        <w:t>____________</w:t>
      </w:r>
    </w:p>
    <w:p w14:paraId="1F850854" w14:textId="442BBCC3" w:rsidR="00BD7AA3" w:rsidRPr="00546534" w:rsidRDefault="00FF7CEB">
      <w:pPr>
        <w:tabs>
          <w:tab w:val="left" w:pos="4140"/>
        </w:tabs>
        <w:jc w:val="center"/>
        <w:rPr>
          <w:rFonts w:eastAsia="Arial"/>
        </w:rPr>
      </w:pPr>
      <w:r>
        <w:rPr>
          <w:rFonts w:eastAsia="Arial"/>
          <w:iCs/>
        </w:rPr>
        <w:t xml:space="preserve">  </w:t>
      </w:r>
      <w:r w:rsidR="00BD7AA3" w:rsidRPr="00546534">
        <w:rPr>
          <w:rFonts w:eastAsia="Arial"/>
        </w:rPr>
        <w:t>Institution Name</w:t>
      </w:r>
      <w:r w:rsidR="00BC746F">
        <w:rPr>
          <w:rFonts w:eastAsia="Arial"/>
          <w:iCs/>
        </w:rPr>
        <w:t xml:space="preserve"> ___________</w:t>
      </w:r>
    </w:p>
    <w:p w14:paraId="4D9D4938" w14:textId="49D126D1" w:rsidR="00BD7AA3" w:rsidRPr="00546534" w:rsidRDefault="00FF7CEB">
      <w:pPr>
        <w:tabs>
          <w:tab w:val="left" w:pos="4140"/>
        </w:tabs>
        <w:jc w:val="center"/>
        <w:rPr>
          <w:rFonts w:eastAsia="Arial"/>
        </w:rPr>
      </w:pPr>
      <w:r>
        <w:rPr>
          <w:rFonts w:eastAsia="Arial"/>
          <w:iCs/>
        </w:rPr>
        <w:t xml:space="preserve">  </w:t>
      </w:r>
      <w:r w:rsidR="00BD7AA3" w:rsidRPr="00546534">
        <w:rPr>
          <w:rFonts w:eastAsia="Arial"/>
        </w:rPr>
        <w:t>Mailing Address</w:t>
      </w:r>
      <w:r w:rsidR="00BC746F">
        <w:rPr>
          <w:rFonts w:eastAsia="Arial"/>
          <w:iCs/>
        </w:rPr>
        <w:t>____________</w:t>
      </w:r>
    </w:p>
    <w:p w14:paraId="260EC6DB" w14:textId="52AA58F3" w:rsidR="00BD7AA3" w:rsidRPr="00546534" w:rsidRDefault="00FF7CEB">
      <w:pPr>
        <w:tabs>
          <w:tab w:val="left" w:pos="4140"/>
        </w:tabs>
        <w:jc w:val="center"/>
        <w:rPr>
          <w:rFonts w:eastAsia="Arial"/>
        </w:rPr>
      </w:pPr>
      <w:r>
        <w:rPr>
          <w:rFonts w:eastAsia="Arial"/>
          <w:iCs/>
        </w:rPr>
        <w:t xml:space="preserve">        </w:t>
      </w:r>
      <w:r w:rsidR="00BD7AA3" w:rsidRPr="00546534">
        <w:rPr>
          <w:rFonts w:eastAsia="Arial"/>
        </w:rPr>
        <w:t>Mailing Address</w:t>
      </w:r>
      <w:r>
        <w:rPr>
          <w:rFonts w:eastAsia="Arial"/>
          <w:iCs/>
        </w:rPr>
        <w:t>_______________</w:t>
      </w:r>
    </w:p>
    <w:p w14:paraId="1FEF8D69" w14:textId="1CB1E117" w:rsidR="00BD7AA3" w:rsidRPr="00546534" w:rsidRDefault="002D7A92" w:rsidP="00546534">
      <w:pPr>
        <w:ind w:left="720" w:firstLine="720"/>
        <w:rPr>
          <w:rFonts w:eastAsia="Arial"/>
        </w:rPr>
      </w:pPr>
      <w:r>
        <w:rPr>
          <w:rFonts w:eastAsia="Arial"/>
          <w:iCs/>
        </w:rPr>
        <w:t xml:space="preserve">                             </w:t>
      </w:r>
      <w:r w:rsidR="00BD7AA3" w:rsidRPr="00546534">
        <w:rPr>
          <w:rFonts w:eastAsia="Arial"/>
        </w:rPr>
        <w:t>Telephone</w:t>
      </w:r>
      <w:r w:rsidR="00FF7CEB">
        <w:rPr>
          <w:rFonts w:eastAsia="Arial"/>
          <w:iCs/>
        </w:rPr>
        <w:t>_________________</w:t>
      </w:r>
    </w:p>
    <w:p w14:paraId="4410C46B" w14:textId="77777777" w:rsidR="00BD7AA3" w:rsidRPr="008F4C84" w:rsidRDefault="00BD7AA3">
      <w:pPr>
        <w:jc w:val="center"/>
        <w:rPr>
          <w:rFonts w:eastAsia="Arial"/>
        </w:rPr>
      </w:pPr>
    </w:p>
    <w:p w14:paraId="4D12CA26" w14:textId="1D7318F1" w:rsidR="00BD7AA3" w:rsidRPr="000671F2" w:rsidRDefault="000A16D6">
      <w:pPr>
        <w:jc w:val="center"/>
        <w:rPr>
          <w:rFonts w:eastAsia="Arial"/>
        </w:rPr>
      </w:pPr>
      <w:r>
        <w:rPr>
          <w:noProof/>
        </w:rPr>
        <w:drawing>
          <wp:inline distT="0" distB="0" distL="0" distR="0" wp14:anchorId="23320DE2" wp14:editId="524B58F6">
            <wp:extent cx="1855301" cy="556591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081" cy="6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F9EE" w14:textId="77777777" w:rsidR="00BD7AA3" w:rsidRPr="000671F2" w:rsidRDefault="00BD7AA3">
      <w:pPr>
        <w:tabs>
          <w:tab w:val="left" w:pos="4140"/>
        </w:tabs>
        <w:jc w:val="center"/>
        <w:rPr>
          <w:rFonts w:eastAsia="Arial"/>
          <w:b/>
          <w:bCs/>
          <w:sz w:val="20"/>
          <w:szCs w:val="20"/>
        </w:rPr>
      </w:pPr>
      <w:r w:rsidRPr="000671F2">
        <w:rPr>
          <w:rFonts w:eastAsia="Arial"/>
          <w:b/>
          <w:bCs/>
          <w:sz w:val="20"/>
          <w:szCs w:val="20"/>
        </w:rPr>
        <w:t>CONFIDENTIAL</w:t>
      </w:r>
    </w:p>
    <w:p w14:paraId="4C3E0F67" w14:textId="77777777" w:rsidR="00476381" w:rsidRPr="000671F2" w:rsidRDefault="00476381" w:rsidP="000A6D35">
      <w:pPr>
        <w:jc w:val="center"/>
        <w:rPr>
          <w:b/>
        </w:rPr>
      </w:pPr>
    </w:p>
    <w:p w14:paraId="03E1CA7F" w14:textId="77777777" w:rsidR="00476381" w:rsidRPr="000671F2" w:rsidRDefault="00476381" w:rsidP="000A6D35">
      <w:pPr>
        <w:jc w:val="center"/>
        <w:rPr>
          <w:b/>
        </w:rPr>
      </w:pPr>
    </w:p>
    <w:p w14:paraId="08222915" w14:textId="77777777" w:rsidR="00476381" w:rsidRPr="000671F2" w:rsidRDefault="00476381" w:rsidP="000A6D35">
      <w:pPr>
        <w:jc w:val="center"/>
        <w:rPr>
          <w:b/>
        </w:rPr>
      </w:pPr>
    </w:p>
    <w:p w14:paraId="218EADEC" w14:textId="77777777" w:rsidR="00476381" w:rsidRPr="000671F2" w:rsidRDefault="00476381" w:rsidP="000A6D35">
      <w:pPr>
        <w:jc w:val="center"/>
        <w:rPr>
          <w:b/>
        </w:rPr>
      </w:pPr>
    </w:p>
    <w:p w14:paraId="79B2FF69" w14:textId="77777777" w:rsidR="00476381" w:rsidRPr="000671F2" w:rsidRDefault="00476381" w:rsidP="000A6D35">
      <w:pPr>
        <w:jc w:val="center"/>
        <w:rPr>
          <w:b/>
        </w:rPr>
      </w:pPr>
    </w:p>
    <w:p w14:paraId="62FD66B0" w14:textId="77777777" w:rsidR="00AB7950" w:rsidRPr="000671F2" w:rsidRDefault="00AB7950" w:rsidP="000A6D35">
      <w:pPr>
        <w:jc w:val="center"/>
        <w:rPr>
          <w:b/>
        </w:rPr>
      </w:pPr>
    </w:p>
    <w:p w14:paraId="2E595E68" w14:textId="2880AAEA" w:rsidR="00AB7950" w:rsidRPr="000671F2" w:rsidRDefault="00AB7950" w:rsidP="00E85027">
      <w:pPr>
        <w:rPr>
          <w:b/>
        </w:rPr>
      </w:pPr>
    </w:p>
    <w:p w14:paraId="358787E9" w14:textId="54DB687E" w:rsidR="009770FE" w:rsidRPr="000671F2" w:rsidRDefault="009770FE" w:rsidP="009770FE">
      <w:pPr>
        <w:jc w:val="center"/>
        <w:rPr>
          <w:b/>
          <w:noProof/>
        </w:rPr>
      </w:pPr>
      <w:bookmarkStart w:id="3" w:name="_Toc300558440"/>
      <w:bookmarkStart w:id="4" w:name="_Toc300558878"/>
      <w:bookmarkStart w:id="5" w:name="_Toc426725642"/>
      <w:r w:rsidRPr="000671F2">
        <w:rPr>
          <w:b/>
        </w:rPr>
        <w:t>TABLE OF CONTENTS</w:t>
      </w:r>
      <w:r w:rsidRPr="000A16D6">
        <w:rPr>
          <w:b/>
        </w:rPr>
        <w:fldChar w:fldCharType="begin"/>
      </w:r>
      <w:r w:rsidRPr="000671F2">
        <w:rPr>
          <w:b/>
        </w:rPr>
        <w:instrText xml:space="preserve"> TOC \o "1-3" \h \z \u </w:instrText>
      </w:r>
      <w:r w:rsidRPr="000A16D6">
        <w:rPr>
          <w:b/>
        </w:rPr>
        <w:fldChar w:fldCharType="separate"/>
      </w:r>
    </w:p>
    <w:p w14:paraId="2B75BE1A" w14:textId="77777777" w:rsidR="009770FE" w:rsidRPr="00E8502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36" w:history="1">
        <w:r w:rsidR="009770FE" w:rsidRPr="00F12F57">
          <w:rPr>
            <w:rStyle w:val="Hyperlink"/>
            <w:noProof/>
          </w:rPr>
          <w:t>1</w:t>
        </w:r>
        <w:r w:rsidR="009770FE" w:rsidRPr="00F12F57">
          <w:rPr>
            <w:b w:val="0"/>
            <w: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STUDY INFORMATION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_Toc426987736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4</w:t>
        </w:r>
        <w:r w:rsidR="009770FE" w:rsidRPr="00390333">
          <w:rPr>
            <w:webHidden/>
          </w:rPr>
          <w:fldChar w:fldCharType="end"/>
        </w:r>
      </w:hyperlink>
    </w:p>
    <w:p w14:paraId="5F0AB7B9" w14:textId="77777777" w:rsidR="009770FE" w:rsidRPr="00E8502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37" w:history="1">
        <w:r w:rsidR="009770FE" w:rsidRPr="000671F2">
          <w:rPr>
            <w:rStyle w:val="Hyperlink"/>
            <w:noProof/>
          </w:rPr>
          <w:t>1.1</w:t>
        </w:r>
        <w:r w:rsidR="009770FE" w:rsidRPr="00E85027">
          <w:rPr>
            <w:small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Study Summary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_Toc426987737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4</w:t>
        </w:r>
        <w:r w:rsidR="009770FE" w:rsidRPr="000A16D6">
          <w:rPr>
            <w:noProof/>
            <w:webHidden/>
          </w:rPr>
          <w:fldChar w:fldCharType="end"/>
        </w:r>
      </w:hyperlink>
    </w:p>
    <w:p w14:paraId="39370A9A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38" w:history="1">
        <w:r w:rsidR="009770FE" w:rsidRPr="00F12F57">
          <w:rPr>
            <w:rStyle w:val="Hyperlink"/>
            <w:noProof/>
          </w:rPr>
          <w:t>1.2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Brief Description of Study Results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_Toc426987738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6</w:t>
        </w:r>
        <w:r w:rsidR="009770FE" w:rsidRPr="00390333">
          <w:rPr>
            <w:webHidden/>
          </w:rPr>
          <w:fldChar w:fldCharType="end"/>
        </w:r>
      </w:hyperlink>
    </w:p>
    <w:p w14:paraId="0F9E79FC" w14:textId="77777777" w:rsidR="009770FE" w:rsidRPr="00F12F5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39" w:history="1">
        <w:r w:rsidR="009770FE" w:rsidRPr="00F12F57">
          <w:rPr>
            <w:rStyle w:val="Hyperlink"/>
            <w:noProof/>
          </w:rPr>
          <w:t>2</w:t>
        </w:r>
        <w:r w:rsidR="009770FE" w:rsidRPr="00F12F57">
          <w:rPr>
            <w:b w:val="0"/>
            <w: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Summary Information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_Toc426987739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6</w:t>
        </w:r>
        <w:r w:rsidR="009770FE" w:rsidRPr="00390333">
          <w:rPr>
            <w:webHidden/>
          </w:rPr>
          <w:fldChar w:fldCharType="end"/>
        </w:r>
      </w:hyperlink>
    </w:p>
    <w:p w14:paraId="4DBA6953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0" w:history="1">
        <w:r w:rsidR="009770FE" w:rsidRPr="00F12F57">
          <w:rPr>
            <w:rStyle w:val="Hyperlink"/>
            <w:noProof/>
          </w:rPr>
          <w:t>2.1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Adverse Events: Frequent and Serious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_Toc426987740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6</w:t>
        </w:r>
        <w:r w:rsidR="009770FE" w:rsidRPr="00390333">
          <w:rPr>
            <w:webHidden/>
          </w:rPr>
          <w:fldChar w:fldCharType="end"/>
        </w:r>
      </w:hyperlink>
    </w:p>
    <w:p w14:paraId="03677883" w14:textId="77777777" w:rsidR="009770FE" w:rsidRPr="00546534" w:rsidRDefault="009C44AE" w:rsidP="00546534">
      <w:pPr>
        <w:pStyle w:val="TOC3"/>
        <w:rPr>
          <w:sz w:val="22"/>
          <w:szCs w:val="22"/>
        </w:rPr>
      </w:pPr>
      <w:hyperlink w:anchor="_Toc426987741" w:history="1">
        <w:r w:rsidR="009770FE" w:rsidRPr="00F12F57">
          <w:rPr>
            <w:rStyle w:val="Hyperlink"/>
          </w:rPr>
          <w:t>2.1.1</w:t>
        </w:r>
        <w:r w:rsidR="009770FE" w:rsidRPr="00546534">
          <w:rPr>
            <w:sz w:val="22"/>
            <w:szCs w:val="22"/>
          </w:rPr>
          <w:tab/>
        </w:r>
        <w:r w:rsidR="009770FE" w:rsidRPr="00546534">
          <w:rPr>
            <w:rStyle w:val="Hyperlink"/>
          </w:rPr>
          <w:t>Adverse Events:</w:t>
        </w:r>
        <w:r w:rsidR="009770FE" w:rsidRPr="00F12F57">
          <w:rPr>
            <w:webHidden/>
          </w:rPr>
          <w:tab/>
        </w:r>
        <w:r w:rsidR="009770FE" w:rsidRPr="00546534">
          <w:rPr>
            <w:webHidden/>
          </w:rPr>
          <w:fldChar w:fldCharType="begin"/>
        </w:r>
        <w:r w:rsidR="009770FE" w:rsidRPr="00F12F57">
          <w:rPr>
            <w:webHidden/>
          </w:rPr>
          <w:instrText xml:space="preserve"> PAGEREF _Toc426987741 \h </w:instrText>
        </w:r>
        <w:r w:rsidR="009770FE" w:rsidRPr="00546534">
          <w:rPr>
            <w:webHidden/>
          </w:rPr>
        </w:r>
        <w:r w:rsidR="009770FE" w:rsidRPr="00546534">
          <w:rPr>
            <w:webHidden/>
          </w:rPr>
          <w:fldChar w:fldCharType="separate"/>
        </w:r>
        <w:r w:rsidR="009770FE" w:rsidRPr="00F12F57">
          <w:rPr>
            <w:webHidden/>
          </w:rPr>
          <w:t>6</w:t>
        </w:r>
        <w:r w:rsidR="009770FE" w:rsidRPr="00546534">
          <w:rPr>
            <w:webHidden/>
          </w:rPr>
          <w:fldChar w:fldCharType="end"/>
        </w:r>
      </w:hyperlink>
    </w:p>
    <w:p w14:paraId="3386E786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2" w:history="1">
        <w:r w:rsidR="009770FE" w:rsidRPr="00F12F57">
          <w:rPr>
            <w:rStyle w:val="Hyperlink"/>
            <w:noProof/>
          </w:rPr>
          <w:t>2.2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Serious Adverse Events: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_Toc426987742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7</w:t>
        </w:r>
        <w:r w:rsidR="009770FE" w:rsidRPr="00390333">
          <w:rPr>
            <w:webHidden/>
          </w:rPr>
          <w:fldChar w:fldCharType="end"/>
        </w:r>
      </w:hyperlink>
    </w:p>
    <w:p w14:paraId="596CC06B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3" w:history="1">
        <w:r w:rsidR="009770FE" w:rsidRPr="00F12F57">
          <w:rPr>
            <w:rStyle w:val="Hyperlink"/>
            <w:noProof/>
          </w:rPr>
          <w:t>2.3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Summary of IND Safety Reports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_Toc426987743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8</w:t>
        </w:r>
        <w:r w:rsidR="009770FE" w:rsidRPr="00390333">
          <w:rPr>
            <w:webHidden/>
          </w:rPr>
          <w:fldChar w:fldCharType="end"/>
        </w:r>
      </w:hyperlink>
    </w:p>
    <w:p w14:paraId="3C1EA050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4" w:history="1">
        <w:r w:rsidR="009770FE" w:rsidRPr="00F12F57">
          <w:rPr>
            <w:rStyle w:val="Hyperlink"/>
            <w:noProof/>
          </w:rPr>
          <w:t>2.4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Study Subject Deaths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_Toc426987744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8</w:t>
        </w:r>
        <w:r w:rsidR="009770FE" w:rsidRPr="00390333">
          <w:rPr>
            <w:webHidden/>
          </w:rPr>
          <w:fldChar w:fldCharType="end"/>
        </w:r>
      </w:hyperlink>
    </w:p>
    <w:p w14:paraId="7DF8F5ED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5" w:history="1">
        <w:r w:rsidR="009770FE" w:rsidRPr="00F12F57">
          <w:rPr>
            <w:rStyle w:val="Hyperlink"/>
            <w:noProof/>
          </w:rPr>
          <w:t>2.5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Study Subject Dropouts Resulting from Adverse Drug Experiences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_Toc426987745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8</w:t>
        </w:r>
        <w:r w:rsidR="009770FE" w:rsidRPr="00390333">
          <w:rPr>
            <w:webHidden/>
          </w:rPr>
          <w:fldChar w:fldCharType="end"/>
        </w:r>
      </w:hyperlink>
    </w:p>
    <w:p w14:paraId="52FF6F45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6" w:history="1">
        <w:r w:rsidR="009770FE" w:rsidRPr="00F12F57">
          <w:rPr>
            <w:rStyle w:val="Hyperlink"/>
            <w:noProof/>
          </w:rPr>
          <w:t>2.5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Understanding of the Drug’s Action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_Toc426987746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9</w:t>
        </w:r>
        <w:r w:rsidR="009770FE" w:rsidRPr="00390333">
          <w:rPr>
            <w:webHidden/>
          </w:rPr>
          <w:fldChar w:fldCharType="end"/>
        </w:r>
      </w:hyperlink>
    </w:p>
    <w:p w14:paraId="2C5C92BE" w14:textId="77777777" w:rsidR="009770FE" w:rsidRPr="00F12F5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7" w:history="1">
        <w:r w:rsidR="009770FE" w:rsidRPr="00F12F57">
          <w:rPr>
            <w:rStyle w:val="Hyperlink"/>
            <w:noProof/>
          </w:rPr>
          <w:t>2.6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List of Preclinical Studies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_Toc426987747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9</w:t>
        </w:r>
        <w:r w:rsidR="009770FE" w:rsidRPr="00390333">
          <w:rPr>
            <w:webHidden/>
          </w:rPr>
          <w:fldChar w:fldCharType="end"/>
        </w:r>
      </w:hyperlink>
    </w:p>
    <w:p w14:paraId="76765358" w14:textId="77777777" w:rsidR="009770FE" w:rsidRPr="00E8502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48" w:history="1">
        <w:r w:rsidR="009770FE" w:rsidRPr="00F12F57">
          <w:rPr>
            <w:rStyle w:val="Hyperlink"/>
            <w:noProof/>
          </w:rPr>
          <w:t>2.7</w:t>
        </w:r>
        <w:r w:rsidR="009770FE" w:rsidRPr="00F12F57">
          <w:rPr>
            <w:smallCaps w:val="0"/>
            <w:sz w:val="22"/>
            <w:szCs w:val="22"/>
          </w:rPr>
          <w:tab/>
        </w:r>
        <w:r w:rsidR="009770FE" w:rsidRPr="00F12F57">
          <w:rPr>
            <w:rStyle w:val="Hyperlink"/>
            <w:noProof/>
          </w:rPr>
          <w:t>Summary of Manufacturing or Microbiological Changes</w:t>
        </w:r>
        <w:r w:rsidR="009770FE" w:rsidRPr="00F12F57">
          <w:rPr>
            <w:noProof/>
            <w:webHidden/>
          </w:rPr>
          <w:tab/>
        </w:r>
        <w:r w:rsidR="009770FE" w:rsidRPr="00390333">
          <w:rPr>
            <w:webHidden/>
          </w:rPr>
          <w:fldChar w:fldCharType="begin"/>
        </w:r>
        <w:r w:rsidR="009770FE" w:rsidRPr="00F12F57">
          <w:rPr>
            <w:noProof/>
            <w:webHidden/>
          </w:rPr>
          <w:instrText xml:space="preserve"> PAGEREF _Toc426987748 \h </w:instrText>
        </w:r>
        <w:r w:rsidR="009770FE" w:rsidRPr="00390333">
          <w:rPr>
            <w:webHidden/>
          </w:rPr>
        </w:r>
        <w:r w:rsidR="009770FE" w:rsidRPr="00390333">
          <w:rPr>
            <w:webHidden/>
          </w:rPr>
          <w:fldChar w:fldCharType="separate"/>
        </w:r>
        <w:r w:rsidR="009770FE" w:rsidRPr="00F12F57">
          <w:rPr>
            <w:noProof/>
            <w:webHidden/>
          </w:rPr>
          <w:t>9</w:t>
        </w:r>
        <w:r w:rsidR="009770FE" w:rsidRPr="00390333">
          <w:rPr>
            <w:webHidden/>
          </w:rPr>
          <w:fldChar w:fldCharType="end"/>
        </w:r>
      </w:hyperlink>
    </w:p>
    <w:p w14:paraId="34684C62" w14:textId="77777777" w:rsidR="009770FE" w:rsidRPr="00E8502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49" w:history="1">
        <w:r w:rsidR="009770FE" w:rsidRPr="000671F2">
          <w:rPr>
            <w:rStyle w:val="Hyperlink"/>
            <w:noProof/>
          </w:rPr>
          <w:t>3</w:t>
        </w:r>
        <w:r w:rsidR="009770FE" w:rsidRPr="00E85027">
          <w:rPr>
            <w:b w:val="0"/>
            <w: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General Investigational Plan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_Toc426987749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9</w:t>
        </w:r>
        <w:r w:rsidR="009770FE" w:rsidRPr="000A16D6">
          <w:rPr>
            <w:noProof/>
            <w:webHidden/>
          </w:rPr>
          <w:fldChar w:fldCharType="end"/>
        </w:r>
      </w:hyperlink>
    </w:p>
    <w:p w14:paraId="2047175B" w14:textId="77777777" w:rsidR="009770FE" w:rsidRPr="00E85027" w:rsidRDefault="009C44AE">
      <w:pPr>
        <w:pStyle w:val="TOC2"/>
        <w:tabs>
          <w:tab w:val="left" w:pos="880"/>
          <w:tab w:val="right" w:leader="dot" w:pos="9350"/>
        </w:tabs>
        <w:rPr>
          <w:smallCaps w:val="0"/>
          <w:sz w:val="22"/>
          <w:szCs w:val="22"/>
        </w:rPr>
      </w:pPr>
      <w:hyperlink w:anchor="_Toc426987750" w:history="1">
        <w:r w:rsidR="009770FE" w:rsidRPr="000671F2">
          <w:rPr>
            <w:rStyle w:val="Hyperlink"/>
            <w:noProof/>
          </w:rPr>
          <w:t>3.1</w:t>
        </w:r>
        <w:r w:rsidR="009770FE" w:rsidRPr="00E85027">
          <w:rPr>
            <w:small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Brief Description of the Overall Investigational Plan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_Toc426987750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10</w:t>
        </w:r>
        <w:r w:rsidR="009770FE" w:rsidRPr="000A16D6">
          <w:rPr>
            <w:noProof/>
            <w:webHidden/>
          </w:rPr>
          <w:fldChar w:fldCharType="end"/>
        </w:r>
      </w:hyperlink>
    </w:p>
    <w:p w14:paraId="6257CA09" w14:textId="77777777" w:rsidR="009770FE" w:rsidRPr="00390333" w:rsidRDefault="009C44AE" w:rsidP="00546534">
      <w:pPr>
        <w:pStyle w:val="TOC3"/>
        <w:rPr>
          <w:sz w:val="22"/>
          <w:szCs w:val="22"/>
        </w:rPr>
      </w:pPr>
      <w:hyperlink w:anchor="_Toc426987751" w:history="1">
        <w:r w:rsidR="009770FE" w:rsidRPr="00546534">
          <w:rPr>
            <w:rStyle w:val="Hyperlink"/>
          </w:rPr>
          <w:t>3.1.1</w:t>
        </w:r>
        <w:r w:rsidR="009770FE" w:rsidRPr="00546534">
          <w:rPr>
            <w:sz w:val="22"/>
            <w:szCs w:val="22"/>
          </w:rPr>
          <w:tab/>
        </w:r>
        <w:r w:rsidR="009770FE" w:rsidRPr="00546534">
          <w:rPr>
            <w:rStyle w:val="Hyperlink"/>
          </w:rPr>
          <w:t>Rationale</w:t>
        </w:r>
        <w:r w:rsidR="009770FE" w:rsidRPr="00546534">
          <w:rPr>
            <w:webHidden/>
          </w:rPr>
          <w:tab/>
        </w:r>
        <w:r w:rsidR="009770FE" w:rsidRPr="00546534">
          <w:rPr>
            <w:webHidden/>
          </w:rPr>
          <w:fldChar w:fldCharType="begin"/>
        </w:r>
        <w:r w:rsidR="009770FE" w:rsidRPr="00546534">
          <w:rPr>
            <w:webHidden/>
          </w:rPr>
          <w:instrText xml:space="preserve"> PAGEREF _Toc426987751 \h </w:instrText>
        </w:r>
        <w:r w:rsidR="009770FE" w:rsidRPr="00546534">
          <w:rPr>
            <w:webHidden/>
          </w:rPr>
        </w:r>
        <w:r w:rsidR="009770FE" w:rsidRPr="00546534">
          <w:rPr>
            <w:webHidden/>
          </w:rPr>
          <w:fldChar w:fldCharType="separate"/>
        </w:r>
        <w:r w:rsidR="009770FE" w:rsidRPr="00546534">
          <w:rPr>
            <w:webHidden/>
          </w:rPr>
          <w:t>10</w:t>
        </w:r>
        <w:r w:rsidR="009770FE" w:rsidRPr="00546534">
          <w:rPr>
            <w:webHidden/>
          </w:rPr>
          <w:fldChar w:fldCharType="end"/>
        </w:r>
      </w:hyperlink>
    </w:p>
    <w:p w14:paraId="5CEE9C26" w14:textId="77777777" w:rsidR="009770FE" w:rsidRPr="00390333" w:rsidRDefault="009C44AE" w:rsidP="00546534">
      <w:pPr>
        <w:pStyle w:val="TOC3"/>
        <w:rPr>
          <w:sz w:val="22"/>
          <w:szCs w:val="22"/>
        </w:rPr>
      </w:pPr>
      <w:hyperlink w:anchor="_Toc426987752" w:history="1">
        <w:r w:rsidR="009770FE" w:rsidRPr="00546534">
          <w:rPr>
            <w:rStyle w:val="Hyperlink"/>
          </w:rPr>
          <w:t>3.1.2</w:t>
        </w:r>
        <w:r w:rsidR="009770FE" w:rsidRPr="00546534">
          <w:rPr>
            <w:sz w:val="22"/>
            <w:szCs w:val="22"/>
          </w:rPr>
          <w:tab/>
        </w:r>
        <w:r w:rsidR="009770FE" w:rsidRPr="00546534">
          <w:rPr>
            <w:rStyle w:val="Hyperlink"/>
          </w:rPr>
          <w:t>Indication(s) to be Studied</w:t>
        </w:r>
        <w:r w:rsidR="009770FE" w:rsidRPr="00546534">
          <w:rPr>
            <w:webHidden/>
          </w:rPr>
          <w:tab/>
        </w:r>
        <w:r w:rsidR="009770FE" w:rsidRPr="00546534">
          <w:rPr>
            <w:webHidden/>
          </w:rPr>
          <w:fldChar w:fldCharType="begin"/>
        </w:r>
        <w:r w:rsidR="009770FE" w:rsidRPr="00546534">
          <w:rPr>
            <w:webHidden/>
          </w:rPr>
          <w:instrText xml:space="preserve"> PAGEREF _Toc426987752 \h </w:instrText>
        </w:r>
        <w:r w:rsidR="009770FE" w:rsidRPr="00546534">
          <w:rPr>
            <w:webHidden/>
          </w:rPr>
        </w:r>
        <w:r w:rsidR="009770FE" w:rsidRPr="00546534">
          <w:rPr>
            <w:webHidden/>
          </w:rPr>
          <w:fldChar w:fldCharType="separate"/>
        </w:r>
        <w:r w:rsidR="009770FE" w:rsidRPr="00546534">
          <w:rPr>
            <w:webHidden/>
          </w:rPr>
          <w:t>10</w:t>
        </w:r>
        <w:r w:rsidR="009770FE" w:rsidRPr="00546534">
          <w:rPr>
            <w:webHidden/>
          </w:rPr>
          <w:fldChar w:fldCharType="end"/>
        </w:r>
      </w:hyperlink>
    </w:p>
    <w:p w14:paraId="48E958B0" w14:textId="77777777" w:rsidR="009770FE" w:rsidRPr="00390333" w:rsidRDefault="009C44AE" w:rsidP="00546534">
      <w:pPr>
        <w:pStyle w:val="TOC3"/>
        <w:rPr>
          <w:sz w:val="22"/>
          <w:szCs w:val="22"/>
        </w:rPr>
      </w:pPr>
      <w:hyperlink w:anchor="_Toc426987753" w:history="1">
        <w:r w:rsidR="009770FE" w:rsidRPr="00546534">
          <w:rPr>
            <w:rStyle w:val="Hyperlink"/>
          </w:rPr>
          <w:t>3.1.3</w:t>
        </w:r>
        <w:r w:rsidR="009770FE" w:rsidRPr="00546534">
          <w:rPr>
            <w:sz w:val="22"/>
            <w:szCs w:val="22"/>
          </w:rPr>
          <w:tab/>
        </w:r>
        <w:r w:rsidR="009770FE" w:rsidRPr="00546534">
          <w:rPr>
            <w:rStyle w:val="Hyperlink"/>
          </w:rPr>
          <w:t>Planned Clinical Trials</w:t>
        </w:r>
        <w:r w:rsidR="009770FE" w:rsidRPr="00546534">
          <w:rPr>
            <w:webHidden/>
          </w:rPr>
          <w:tab/>
        </w:r>
        <w:r w:rsidR="009770FE" w:rsidRPr="00546534">
          <w:rPr>
            <w:webHidden/>
          </w:rPr>
          <w:fldChar w:fldCharType="begin"/>
        </w:r>
        <w:r w:rsidR="009770FE" w:rsidRPr="00546534">
          <w:rPr>
            <w:webHidden/>
          </w:rPr>
          <w:instrText xml:space="preserve"> PAGEREF _Toc426987753 \h </w:instrText>
        </w:r>
        <w:r w:rsidR="009770FE" w:rsidRPr="00546534">
          <w:rPr>
            <w:webHidden/>
          </w:rPr>
        </w:r>
        <w:r w:rsidR="009770FE" w:rsidRPr="00546534">
          <w:rPr>
            <w:webHidden/>
          </w:rPr>
          <w:fldChar w:fldCharType="separate"/>
        </w:r>
        <w:r w:rsidR="009770FE" w:rsidRPr="00546534">
          <w:rPr>
            <w:webHidden/>
          </w:rPr>
          <w:t>10</w:t>
        </w:r>
        <w:r w:rsidR="009770FE" w:rsidRPr="00546534">
          <w:rPr>
            <w:webHidden/>
          </w:rPr>
          <w:fldChar w:fldCharType="end"/>
        </w:r>
      </w:hyperlink>
    </w:p>
    <w:p w14:paraId="3AFC2D95" w14:textId="77777777" w:rsidR="009770FE" w:rsidRPr="00390333" w:rsidRDefault="009C44AE" w:rsidP="00546534">
      <w:pPr>
        <w:pStyle w:val="TOC3"/>
        <w:rPr>
          <w:sz w:val="22"/>
          <w:szCs w:val="22"/>
        </w:rPr>
      </w:pPr>
      <w:hyperlink w:anchor="_Toc426987754" w:history="1">
        <w:r w:rsidR="009770FE" w:rsidRPr="00546534">
          <w:rPr>
            <w:rStyle w:val="Hyperlink"/>
          </w:rPr>
          <w:t>3.1.4</w:t>
        </w:r>
        <w:r w:rsidR="009770FE" w:rsidRPr="00546534">
          <w:rPr>
            <w:sz w:val="22"/>
            <w:szCs w:val="22"/>
          </w:rPr>
          <w:tab/>
        </w:r>
        <w:r w:rsidR="009770FE" w:rsidRPr="00546534">
          <w:rPr>
            <w:rStyle w:val="Hyperlink"/>
          </w:rPr>
          <w:t>Estimated Number of Subjects</w:t>
        </w:r>
        <w:r w:rsidR="009770FE" w:rsidRPr="00546534">
          <w:rPr>
            <w:webHidden/>
          </w:rPr>
          <w:tab/>
        </w:r>
        <w:r w:rsidR="009770FE" w:rsidRPr="00546534">
          <w:rPr>
            <w:webHidden/>
          </w:rPr>
          <w:fldChar w:fldCharType="begin"/>
        </w:r>
        <w:r w:rsidR="009770FE" w:rsidRPr="00546534">
          <w:rPr>
            <w:webHidden/>
          </w:rPr>
          <w:instrText xml:space="preserve"> PAGEREF _Toc426987754 \h </w:instrText>
        </w:r>
        <w:r w:rsidR="009770FE" w:rsidRPr="00546534">
          <w:rPr>
            <w:webHidden/>
          </w:rPr>
        </w:r>
        <w:r w:rsidR="009770FE" w:rsidRPr="00546534">
          <w:rPr>
            <w:webHidden/>
          </w:rPr>
          <w:fldChar w:fldCharType="separate"/>
        </w:r>
        <w:r w:rsidR="009770FE" w:rsidRPr="00546534">
          <w:rPr>
            <w:webHidden/>
          </w:rPr>
          <w:t>10</w:t>
        </w:r>
        <w:r w:rsidR="009770FE" w:rsidRPr="00546534">
          <w:rPr>
            <w:webHidden/>
          </w:rPr>
          <w:fldChar w:fldCharType="end"/>
        </w:r>
      </w:hyperlink>
    </w:p>
    <w:p w14:paraId="776D7834" w14:textId="77777777" w:rsidR="009770FE" w:rsidRPr="00390333" w:rsidRDefault="009C44AE" w:rsidP="00546534">
      <w:pPr>
        <w:pStyle w:val="TOC3"/>
        <w:rPr>
          <w:sz w:val="22"/>
          <w:szCs w:val="22"/>
        </w:rPr>
      </w:pPr>
      <w:hyperlink w:anchor="_Toc426987755" w:history="1">
        <w:r w:rsidR="009770FE" w:rsidRPr="00546534">
          <w:rPr>
            <w:rStyle w:val="Hyperlink"/>
          </w:rPr>
          <w:t>3.1.5</w:t>
        </w:r>
        <w:r w:rsidR="009770FE" w:rsidRPr="00546534">
          <w:rPr>
            <w:sz w:val="22"/>
            <w:szCs w:val="22"/>
          </w:rPr>
          <w:tab/>
        </w:r>
        <w:r w:rsidR="009770FE" w:rsidRPr="00546534">
          <w:rPr>
            <w:rStyle w:val="Hyperlink"/>
          </w:rPr>
          <w:t>Anticipated Risks</w:t>
        </w:r>
        <w:r w:rsidR="009770FE" w:rsidRPr="00546534">
          <w:rPr>
            <w:webHidden/>
          </w:rPr>
          <w:tab/>
        </w:r>
        <w:r w:rsidR="009770FE" w:rsidRPr="00546534">
          <w:rPr>
            <w:webHidden/>
          </w:rPr>
          <w:fldChar w:fldCharType="begin"/>
        </w:r>
        <w:r w:rsidR="009770FE" w:rsidRPr="00546534">
          <w:rPr>
            <w:webHidden/>
          </w:rPr>
          <w:instrText xml:space="preserve"> PAGEREF _Toc426987755 \h </w:instrText>
        </w:r>
        <w:r w:rsidR="009770FE" w:rsidRPr="00546534">
          <w:rPr>
            <w:webHidden/>
          </w:rPr>
        </w:r>
        <w:r w:rsidR="009770FE" w:rsidRPr="00546534">
          <w:rPr>
            <w:webHidden/>
          </w:rPr>
          <w:fldChar w:fldCharType="separate"/>
        </w:r>
        <w:r w:rsidR="009770FE" w:rsidRPr="00546534">
          <w:rPr>
            <w:webHidden/>
          </w:rPr>
          <w:t>10</w:t>
        </w:r>
        <w:r w:rsidR="009770FE" w:rsidRPr="00546534">
          <w:rPr>
            <w:webHidden/>
          </w:rPr>
          <w:fldChar w:fldCharType="end"/>
        </w:r>
      </w:hyperlink>
    </w:p>
    <w:p w14:paraId="3DA9633E" w14:textId="77777777" w:rsidR="009770FE" w:rsidRPr="00E8502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56" w:history="1">
        <w:r w:rsidR="009770FE" w:rsidRPr="000671F2">
          <w:rPr>
            <w:rStyle w:val="Hyperlink"/>
            <w:noProof/>
          </w:rPr>
          <w:t>4</w:t>
        </w:r>
        <w:r w:rsidR="009770FE" w:rsidRPr="00E85027">
          <w:rPr>
            <w:b w:val="0"/>
            <w: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Investigator Brochure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_Toc426987756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10</w:t>
        </w:r>
        <w:r w:rsidR="009770FE" w:rsidRPr="000A16D6">
          <w:rPr>
            <w:noProof/>
            <w:webHidden/>
          </w:rPr>
          <w:fldChar w:fldCharType="end"/>
        </w:r>
      </w:hyperlink>
    </w:p>
    <w:p w14:paraId="26512135" w14:textId="77777777" w:rsidR="009770FE" w:rsidRPr="00E8502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57" w:history="1">
        <w:r w:rsidR="009770FE" w:rsidRPr="000671F2">
          <w:rPr>
            <w:rStyle w:val="Hyperlink"/>
            <w:noProof/>
          </w:rPr>
          <w:t>5</w:t>
        </w:r>
        <w:r w:rsidR="009770FE" w:rsidRPr="00E85027">
          <w:rPr>
            <w:b w:val="0"/>
            <w: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Protocol Modifications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_Toc426987757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10</w:t>
        </w:r>
        <w:r w:rsidR="009770FE" w:rsidRPr="000A16D6">
          <w:rPr>
            <w:noProof/>
            <w:webHidden/>
          </w:rPr>
          <w:fldChar w:fldCharType="end"/>
        </w:r>
      </w:hyperlink>
    </w:p>
    <w:p w14:paraId="1173C65F" w14:textId="77777777" w:rsidR="009770FE" w:rsidRPr="00E8502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58" w:history="1">
        <w:r w:rsidR="009770FE" w:rsidRPr="000671F2">
          <w:rPr>
            <w:rStyle w:val="Hyperlink"/>
            <w:noProof/>
          </w:rPr>
          <w:t>6</w:t>
        </w:r>
        <w:r w:rsidR="009770FE" w:rsidRPr="00E85027">
          <w:rPr>
            <w:b w:val="0"/>
            <w: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Foreign Marketing Developments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_Toc426987758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11</w:t>
        </w:r>
        <w:r w:rsidR="009770FE" w:rsidRPr="000A16D6">
          <w:rPr>
            <w:noProof/>
            <w:webHidden/>
          </w:rPr>
          <w:fldChar w:fldCharType="end"/>
        </w:r>
      </w:hyperlink>
    </w:p>
    <w:p w14:paraId="218DF55E" w14:textId="77777777" w:rsidR="009770FE" w:rsidRPr="00E8502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59" w:history="1">
        <w:r w:rsidR="009770FE" w:rsidRPr="000671F2">
          <w:rPr>
            <w:rStyle w:val="Hyperlink"/>
            <w:noProof/>
            <w:lang w:val="en"/>
          </w:rPr>
          <w:t>7</w:t>
        </w:r>
        <w:r w:rsidR="009770FE" w:rsidRPr="00E85027">
          <w:rPr>
            <w:b w:val="0"/>
            <w: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Outstanding Business with Respect to IND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_Toc426987759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11</w:t>
        </w:r>
        <w:r w:rsidR="009770FE" w:rsidRPr="000A16D6">
          <w:rPr>
            <w:noProof/>
            <w:webHidden/>
          </w:rPr>
          <w:fldChar w:fldCharType="end"/>
        </w:r>
      </w:hyperlink>
    </w:p>
    <w:p w14:paraId="5E0ADC3B" w14:textId="77777777" w:rsidR="009770FE" w:rsidRPr="00E85027" w:rsidRDefault="009C44AE">
      <w:pPr>
        <w:pStyle w:val="TOC1"/>
        <w:tabs>
          <w:tab w:val="left" w:pos="480"/>
          <w:tab w:val="right" w:leader="dot" w:pos="9350"/>
        </w:tabs>
        <w:rPr>
          <w:b w:val="0"/>
          <w:caps w:val="0"/>
          <w:sz w:val="22"/>
          <w:szCs w:val="22"/>
        </w:rPr>
      </w:pPr>
      <w:hyperlink w:anchor="_Toc426987760" w:history="1">
        <w:r w:rsidR="009770FE" w:rsidRPr="000671F2">
          <w:rPr>
            <w:rStyle w:val="Hyperlink"/>
            <w:noProof/>
          </w:rPr>
          <w:t>8</w:t>
        </w:r>
        <w:r w:rsidR="009770FE" w:rsidRPr="00E85027">
          <w:rPr>
            <w:b w:val="0"/>
            <w:caps w:val="0"/>
            <w:sz w:val="22"/>
            <w:szCs w:val="22"/>
          </w:rPr>
          <w:tab/>
        </w:r>
        <w:r w:rsidR="009770FE" w:rsidRPr="000671F2">
          <w:rPr>
            <w:rStyle w:val="Hyperlink"/>
            <w:noProof/>
          </w:rPr>
          <w:t>Appendices</w:t>
        </w:r>
        <w:r w:rsidR="009770FE" w:rsidRPr="000671F2">
          <w:rPr>
            <w:noProof/>
            <w:webHidden/>
          </w:rPr>
          <w:tab/>
        </w:r>
        <w:r w:rsidR="009770FE" w:rsidRPr="000A16D6">
          <w:rPr>
            <w:noProof/>
            <w:webHidden/>
          </w:rPr>
          <w:fldChar w:fldCharType="begin"/>
        </w:r>
        <w:r w:rsidR="009770FE" w:rsidRPr="000671F2">
          <w:rPr>
            <w:noProof/>
            <w:webHidden/>
          </w:rPr>
          <w:instrText xml:space="preserve"> PAGEREF _Toc426987760 \h </w:instrText>
        </w:r>
        <w:r w:rsidR="009770FE" w:rsidRPr="000A16D6">
          <w:rPr>
            <w:noProof/>
            <w:webHidden/>
          </w:rPr>
        </w:r>
        <w:r w:rsidR="009770FE" w:rsidRPr="000A16D6">
          <w:rPr>
            <w:noProof/>
            <w:webHidden/>
          </w:rPr>
          <w:fldChar w:fldCharType="separate"/>
        </w:r>
        <w:r w:rsidR="009770FE" w:rsidRPr="000671F2">
          <w:rPr>
            <w:noProof/>
            <w:webHidden/>
          </w:rPr>
          <w:t>12</w:t>
        </w:r>
        <w:r w:rsidR="009770FE" w:rsidRPr="000A16D6">
          <w:rPr>
            <w:noProof/>
            <w:webHidden/>
          </w:rPr>
          <w:fldChar w:fldCharType="end"/>
        </w:r>
      </w:hyperlink>
    </w:p>
    <w:p w14:paraId="61AFAF67" w14:textId="77777777" w:rsidR="005669C0" w:rsidRPr="000671F2" w:rsidRDefault="009770FE" w:rsidP="009770FE">
      <w:pPr>
        <w:jc w:val="center"/>
      </w:pPr>
      <w:r w:rsidRPr="000A16D6">
        <w:fldChar w:fldCharType="end"/>
      </w:r>
    </w:p>
    <w:p w14:paraId="2BE8F8CE" w14:textId="77777777" w:rsidR="005D60B3" w:rsidRPr="000A16D6" w:rsidRDefault="005D60B3" w:rsidP="005D60B3">
      <w:pPr>
        <w:pStyle w:val="Heading1"/>
        <w:numPr>
          <w:ilvl w:val="0"/>
          <w:numId w:val="0"/>
        </w:numPr>
        <w:ind w:left="432" w:hanging="432"/>
        <w:rPr>
          <w:rFonts w:cs="Times New Roman"/>
        </w:rPr>
      </w:pPr>
      <w:r w:rsidRPr="000A16D6">
        <w:rPr>
          <w:rFonts w:cs="Times New Roman"/>
        </w:rPr>
        <w:t>TABLES AND FIGURES</w:t>
      </w:r>
    </w:p>
    <w:p w14:paraId="239DD061" w14:textId="77777777" w:rsidR="008C50F7" w:rsidRPr="00F12F57" w:rsidRDefault="005D60B3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7273A4">
        <w:fldChar w:fldCharType="begin"/>
      </w:r>
      <w:r w:rsidRPr="00F12F57">
        <w:instrText xml:space="preserve"> TOC \c "Table" </w:instrText>
      </w:r>
      <w:r w:rsidRPr="007273A4">
        <w:fldChar w:fldCharType="separate"/>
      </w:r>
      <w:r w:rsidR="008C50F7" w:rsidRPr="00F12F57">
        <w:rPr>
          <w:noProof/>
        </w:rPr>
        <w:t xml:space="preserve">Table 1. Clinical Studies Conducted with </w:t>
      </w:r>
      <w:r w:rsidR="008C50F7" w:rsidRPr="00546534">
        <w:rPr>
          <w:i/>
        </w:rPr>
        <w:t>DRUG</w:t>
      </w:r>
      <w:r w:rsidR="008C50F7" w:rsidRPr="00F12F57">
        <w:rPr>
          <w:noProof/>
        </w:rPr>
        <w:tab/>
      </w:r>
      <w:r w:rsidR="008C50F7" w:rsidRPr="00390333">
        <w:fldChar w:fldCharType="begin"/>
      </w:r>
      <w:r w:rsidR="008C50F7" w:rsidRPr="00F12F57">
        <w:rPr>
          <w:noProof/>
        </w:rPr>
        <w:instrText xml:space="preserve"> PAGEREF _Toc427057175 \h </w:instrText>
      </w:r>
      <w:r w:rsidR="008C50F7" w:rsidRPr="00390333">
        <w:fldChar w:fldCharType="separate"/>
      </w:r>
      <w:r w:rsidR="008C50F7" w:rsidRPr="00F12F57">
        <w:rPr>
          <w:noProof/>
        </w:rPr>
        <w:t>4</w:t>
      </w:r>
      <w:r w:rsidR="008C50F7" w:rsidRPr="00390333">
        <w:fldChar w:fldCharType="end"/>
      </w:r>
    </w:p>
    <w:p w14:paraId="784FCF09" w14:textId="77777777" w:rsidR="008C50F7" w:rsidRPr="00F12F57" w:rsidRDefault="008C50F7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F12F57">
        <w:rPr>
          <w:noProof/>
        </w:rPr>
        <w:t>Table 2. Subject Enrollment by Site</w:t>
      </w:r>
      <w:r w:rsidRPr="00F12F57">
        <w:rPr>
          <w:noProof/>
        </w:rPr>
        <w:tab/>
      </w:r>
      <w:r w:rsidRPr="00390333">
        <w:fldChar w:fldCharType="begin"/>
      </w:r>
      <w:r w:rsidRPr="00F12F57">
        <w:rPr>
          <w:noProof/>
        </w:rPr>
        <w:instrText xml:space="preserve"> PAGEREF _Toc427057176 \h </w:instrText>
      </w:r>
      <w:r w:rsidRPr="00390333">
        <w:fldChar w:fldCharType="separate"/>
      </w:r>
      <w:r w:rsidRPr="00F12F57">
        <w:rPr>
          <w:noProof/>
        </w:rPr>
        <w:t>5</w:t>
      </w:r>
      <w:r w:rsidRPr="00390333">
        <w:fldChar w:fldCharType="end"/>
      </w:r>
    </w:p>
    <w:p w14:paraId="28C67625" w14:textId="77777777" w:rsidR="008C50F7" w:rsidRPr="00F12F57" w:rsidRDefault="008C50F7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F12F57">
        <w:rPr>
          <w:noProof/>
        </w:rPr>
        <w:t>Table 3. Subject Demographics</w:t>
      </w:r>
      <w:r w:rsidRPr="00F12F57">
        <w:rPr>
          <w:noProof/>
        </w:rPr>
        <w:tab/>
      </w:r>
      <w:r w:rsidRPr="00390333">
        <w:fldChar w:fldCharType="begin"/>
      </w:r>
      <w:r w:rsidRPr="00F12F57">
        <w:rPr>
          <w:noProof/>
        </w:rPr>
        <w:instrText xml:space="preserve"> PAGEREF _Toc427057177 \h </w:instrText>
      </w:r>
      <w:r w:rsidRPr="00390333">
        <w:fldChar w:fldCharType="separate"/>
      </w:r>
      <w:r w:rsidRPr="00F12F57">
        <w:rPr>
          <w:noProof/>
        </w:rPr>
        <w:t>5</w:t>
      </w:r>
      <w:r w:rsidRPr="00390333">
        <w:fldChar w:fldCharType="end"/>
      </w:r>
    </w:p>
    <w:p w14:paraId="60AF363E" w14:textId="77777777" w:rsidR="008C50F7" w:rsidRPr="00F12F57" w:rsidRDefault="008C50F7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F12F57">
        <w:rPr>
          <w:noProof/>
        </w:rPr>
        <w:t>Table 4. Status of Enrolled Participants</w:t>
      </w:r>
      <w:r w:rsidRPr="00F12F57">
        <w:rPr>
          <w:noProof/>
        </w:rPr>
        <w:tab/>
      </w:r>
      <w:r w:rsidRPr="00390333">
        <w:fldChar w:fldCharType="begin"/>
      </w:r>
      <w:r w:rsidRPr="00F12F57">
        <w:rPr>
          <w:noProof/>
        </w:rPr>
        <w:instrText xml:space="preserve"> PAGEREF _Toc427057178 \h </w:instrText>
      </w:r>
      <w:r w:rsidRPr="00390333">
        <w:fldChar w:fldCharType="separate"/>
      </w:r>
      <w:r w:rsidRPr="00F12F57">
        <w:rPr>
          <w:noProof/>
        </w:rPr>
        <w:t>5</w:t>
      </w:r>
      <w:r w:rsidRPr="00390333">
        <w:fldChar w:fldCharType="end"/>
      </w:r>
    </w:p>
    <w:p w14:paraId="3CC0C955" w14:textId="77777777" w:rsidR="008C50F7" w:rsidRPr="00F12F57" w:rsidRDefault="008C50F7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F12F57">
        <w:rPr>
          <w:noProof/>
        </w:rPr>
        <w:t>Table 5. Adverse events by time of dose administration</w:t>
      </w:r>
      <w:r w:rsidRPr="00F12F57">
        <w:rPr>
          <w:noProof/>
        </w:rPr>
        <w:tab/>
      </w:r>
      <w:r w:rsidRPr="00390333">
        <w:fldChar w:fldCharType="begin"/>
      </w:r>
      <w:r w:rsidRPr="00F12F57">
        <w:rPr>
          <w:noProof/>
        </w:rPr>
        <w:instrText xml:space="preserve"> PAGEREF _Toc427057179 \h </w:instrText>
      </w:r>
      <w:r w:rsidRPr="00390333">
        <w:fldChar w:fldCharType="separate"/>
      </w:r>
      <w:r w:rsidRPr="00F12F57">
        <w:rPr>
          <w:noProof/>
        </w:rPr>
        <w:t>6</w:t>
      </w:r>
      <w:r w:rsidRPr="00390333">
        <w:fldChar w:fldCharType="end"/>
      </w:r>
    </w:p>
    <w:p w14:paraId="4AF88F6E" w14:textId="77777777" w:rsidR="008C50F7" w:rsidRPr="00F12F57" w:rsidRDefault="008C50F7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F12F57">
        <w:rPr>
          <w:noProof/>
        </w:rPr>
        <w:t>Table 6. Summary of Serious Adverse Events (other than death).</w:t>
      </w:r>
      <w:r w:rsidRPr="00F12F57">
        <w:rPr>
          <w:noProof/>
        </w:rPr>
        <w:tab/>
      </w:r>
      <w:r w:rsidRPr="00390333">
        <w:fldChar w:fldCharType="begin"/>
      </w:r>
      <w:r w:rsidRPr="00F12F57">
        <w:rPr>
          <w:noProof/>
        </w:rPr>
        <w:instrText xml:space="preserve"> PAGEREF _Toc427057180 \h </w:instrText>
      </w:r>
      <w:r w:rsidRPr="00390333">
        <w:fldChar w:fldCharType="separate"/>
      </w:r>
      <w:r w:rsidRPr="00F12F57">
        <w:rPr>
          <w:noProof/>
        </w:rPr>
        <w:t>7</w:t>
      </w:r>
      <w:r w:rsidRPr="00390333">
        <w:fldChar w:fldCharType="end"/>
      </w:r>
    </w:p>
    <w:p w14:paraId="3CA348BA" w14:textId="77777777" w:rsidR="008C50F7" w:rsidRPr="00F12F57" w:rsidRDefault="008C50F7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F12F57">
        <w:rPr>
          <w:noProof/>
        </w:rPr>
        <w:t>Table 7. Summary of Deaths</w:t>
      </w:r>
      <w:r w:rsidRPr="00F12F57">
        <w:rPr>
          <w:noProof/>
        </w:rPr>
        <w:tab/>
      </w:r>
      <w:r w:rsidRPr="00390333">
        <w:fldChar w:fldCharType="begin"/>
      </w:r>
      <w:r w:rsidRPr="00F12F57">
        <w:rPr>
          <w:noProof/>
        </w:rPr>
        <w:instrText xml:space="preserve"> PAGEREF _Toc427057181 \h </w:instrText>
      </w:r>
      <w:r w:rsidRPr="00390333">
        <w:fldChar w:fldCharType="separate"/>
      </w:r>
      <w:r w:rsidRPr="00F12F57">
        <w:rPr>
          <w:noProof/>
        </w:rPr>
        <w:t>8</w:t>
      </w:r>
      <w:r w:rsidRPr="00390333">
        <w:fldChar w:fldCharType="end"/>
      </w:r>
    </w:p>
    <w:p w14:paraId="5F29D246" w14:textId="77777777" w:rsidR="008C50F7" w:rsidRPr="00F12F57" w:rsidRDefault="008C50F7">
      <w:pPr>
        <w:pStyle w:val="TableofFigures"/>
        <w:tabs>
          <w:tab w:val="right" w:leader="dot" w:pos="9350"/>
        </w:tabs>
        <w:rPr>
          <w:color w:val="auto"/>
          <w:sz w:val="22"/>
          <w:szCs w:val="22"/>
        </w:rPr>
      </w:pPr>
      <w:r w:rsidRPr="00F12F57">
        <w:rPr>
          <w:noProof/>
        </w:rPr>
        <w:t>Table 8. Summary of Drop-Outs</w:t>
      </w:r>
      <w:r w:rsidRPr="00F12F57">
        <w:rPr>
          <w:noProof/>
        </w:rPr>
        <w:tab/>
      </w:r>
      <w:r w:rsidRPr="00390333">
        <w:fldChar w:fldCharType="begin"/>
      </w:r>
      <w:r w:rsidRPr="00F12F57">
        <w:rPr>
          <w:noProof/>
        </w:rPr>
        <w:instrText xml:space="preserve"> PAGEREF _Toc427057182 \h </w:instrText>
      </w:r>
      <w:r w:rsidRPr="00390333">
        <w:fldChar w:fldCharType="separate"/>
      </w:r>
      <w:r w:rsidRPr="00F12F57">
        <w:rPr>
          <w:noProof/>
        </w:rPr>
        <w:t>9</w:t>
      </w:r>
      <w:r w:rsidRPr="00390333">
        <w:fldChar w:fldCharType="end"/>
      </w:r>
    </w:p>
    <w:p w14:paraId="6274A4F0" w14:textId="77777777" w:rsidR="00BD7AA3" w:rsidRPr="00EA526D" w:rsidRDefault="005D60B3" w:rsidP="005D60B3">
      <w:pPr>
        <w:pStyle w:val="Heading1"/>
        <w:numPr>
          <w:ilvl w:val="0"/>
          <w:numId w:val="0"/>
        </w:numPr>
        <w:ind w:left="432" w:hanging="432"/>
        <w:rPr>
          <w:rFonts w:cs="Times New Roman"/>
        </w:rPr>
      </w:pPr>
      <w:r w:rsidRPr="007273A4">
        <w:rPr>
          <w:rFonts w:cs="Times New Roman"/>
        </w:rPr>
        <w:fldChar w:fldCharType="end"/>
      </w:r>
      <w:r w:rsidR="008449E5" w:rsidRPr="000A16D6">
        <w:rPr>
          <w:rFonts w:cs="Times New Roman"/>
        </w:rPr>
        <w:br w:type="page"/>
      </w:r>
      <w:bookmarkStart w:id="6" w:name="_Toc426969111"/>
      <w:bookmarkStart w:id="7" w:name="_Toc426969150"/>
      <w:bookmarkStart w:id="8" w:name="_Toc426969409"/>
      <w:bookmarkStart w:id="9" w:name="_Toc426969442"/>
      <w:bookmarkStart w:id="10" w:name="_Toc426969539"/>
      <w:bookmarkStart w:id="11" w:name="_Toc426969572"/>
      <w:bookmarkStart w:id="12" w:name="_Toc426987478"/>
      <w:bookmarkStart w:id="13" w:name="_Toc426987606"/>
      <w:bookmarkStart w:id="14" w:name="_Toc426987666"/>
      <w:bookmarkStart w:id="15" w:name="_Toc426987736"/>
      <w:r w:rsidR="00DD24ED" w:rsidRPr="000A16D6">
        <w:rPr>
          <w:rFonts w:cs="Times New Roman"/>
        </w:rPr>
        <w:lastRenderedPageBreak/>
        <w:t>STUDY</w:t>
      </w:r>
      <w:r w:rsidR="00BD7AA3" w:rsidRPr="00EA526D">
        <w:rPr>
          <w:rFonts w:cs="Times New Roman"/>
        </w:rPr>
        <w:t xml:space="preserve"> INFORMATION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056C61B2" w14:textId="78B3773A" w:rsidR="00F16478" w:rsidRPr="000671F2" w:rsidRDefault="00BD7AA3" w:rsidP="00546534">
      <w:pPr>
        <w:tabs>
          <w:tab w:val="left" w:pos="8082"/>
        </w:tabs>
        <w:rPr>
          <w:i/>
          <w:highlight w:val="lightGray"/>
        </w:rPr>
      </w:pPr>
      <w:r w:rsidRPr="000671F2">
        <w:t xml:space="preserve">The original </w:t>
      </w:r>
      <w:r w:rsidRPr="00546534">
        <w:rPr>
          <w:i/>
        </w:rPr>
        <w:t>IND XXXXX</w:t>
      </w:r>
      <w:r w:rsidRPr="000671F2">
        <w:t xml:space="preserve"> was submitted to the FDA on </w:t>
      </w:r>
      <w:r w:rsidRPr="00546534">
        <w:rPr>
          <w:i/>
        </w:rPr>
        <w:t>Date</w:t>
      </w:r>
      <w:r w:rsidR="00C53494">
        <w:rPr>
          <w:i/>
        </w:rPr>
        <w:t xml:space="preserve"> </w:t>
      </w:r>
      <w:r w:rsidR="00C53494" w:rsidRPr="00546534">
        <w:rPr>
          <w:i/>
          <w:sz w:val="22"/>
          <w:szCs w:val="22"/>
        </w:rPr>
        <w:t>(</w:t>
      </w:r>
      <w:r w:rsidR="00C53494" w:rsidRPr="00546534">
        <w:rPr>
          <w:rFonts w:eastAsia="Arial"/>
          <w:i/>
        </w:rPr>
        <w:t xml:space="preserve">xx-(Month)-xx-(Date)- </w:t>
      </w:r>
      <w:proofErr w:type="spellStart"/>
      <w:r w:rsidR="00C53494" w:rsidRPr="00546534">
        <w:rPr>
          <w:rFonts w:eastAsia="Arial"/>
          <w:i/>
        </w:rPr>
        <w:t>xxxx</w:t>
      </w:r>
      <w:proofErr w:type="spellEnd"/>
      <w:r w:rsidR="00C53494" w:rsidRPr="00546534">
        <w:rPr>
          <w:rFonts w:eastAsia="Arial"/>
          <w:i/>
        </w:rPr>
        <w:t xml:space="preserve"> (Year)</w:t>
      </w:r>
      <w:r w:rsidR="00936A59" w:rsidRPr="00546534">
        <w:rPr>
          <w:rFonts w:eastAsia="Arial"/>
          <w:i/>
        </w:rPr>
        <w:t>)</w:t>
      </w:r>
      <w:r w:rsidR="000A6D35" w:rsidRPr="00546534">
        <w:rPr>
          <w:sz w:val="22"/>
          <w:szCs w:val="22"/>
        </w:rPr>
        <w:t>.</w:t>
      </w:r>
      <w:r w:rsidR="000A6D35" w:rsidRPr="000671F2">
        <w:t xml:space="preserve">  This </w:t>
      </w:r>
      <w:r w:rsidR="00476381" w:rsidRPr="000671F2">
        <w:t>final</w:t>
      </w:r>
      <w:r w:rsidRPr="000671F2">
        <w:t xml:space="preserve"> report summarizes data for all studies conducted under the IND from </w:t>
      </w:r>
      <w:r w:rsidR="009F3EEA" w:rsidRPr="00546534">
        <w:rPr>
          <w:i/>
        </w:rPr>
        <w:t xml:space="preserve">Starting </w:t>
      </w:r>
      <w:r w:rsidRPr="00546534">
        <w:rPr>
          <w:i/>
        </w:rPr>
        <w:t xml:space="preserve">Date to </w:t>
      </w:r>
      <w:r w:rsidR="00275278">
        <w:rPr>
          <w:i/>
        </w:rPr>
        <w:t>Report F</w:t>
      </w:r>
      <w:r w:rsidR="00D61504">
        <w:rPr>
          <w:i/>
        </w:rPr>
        <w:t>i</w:t>
      </w:r>
      <w:r w:rsidR="00275278">
        <w:rPr>
          <w:i/>
        </w:rPr>
        <w:t xml:space="preserve">ling </w:t>
      </w:r>
      <w:r w:rsidRPr="00546534">
        <w:rPr>
          <w:i/>
        </w:rPr>
        <w:t>Date</w:t>
      </w:r>
      <w:r w:rsidRPr="000671F2">
        <w:t>.  Table 1 presents an overview of all studies.</w:t>
      </w:r>
    </w:p>
    <w:p w14:paraId="7657F41C" w14:textId="77777777" w:rsidR="00F16478" w:rsidRPr="000671F2" w:rsidRDefault="00F16478" w:rsidP="00AB7950">
      <w:pPr>
        <w:spacing w:after="120"/>
        <w:rPr>
          <w:i/>
          <w:iCs/>
          <w:highlight w:val="lightGray"/>
        </w:rPr>
      </w:pPr>
    </w:p>
    <w:p w14:paraId="273CBC4D" w14:textId="77777777" w:rsidR="00BD7AA3" w:rsidRPr="000671F2" w:rsidRDefault="00BD7AA3" w:rsidP="00AB7950">
      <w:pPr>
        <w:spacing w:after="120"/>
        <w:rPr>
          <w:i/>
          <w:iCs/>
        </w:rPr>
      </w:pPr>
      <w:r w:rsidRPr="00546534">
        <w:rPr>
          <w:i/>
        </w:rPr>
        <w:t>Note-use table below for multiple studies under one IND. If only one study under IND, then list that and no table is needed.</w:t>
      </w:r>
    </w:p>
    <w:p w14:paraId="60109FA0" w14:textId="7375259F" w:rsidR="00981B57" w:rsidRPr="000671F2" w:rsidRDefault="00981B57" w:rsidP="00981B57">
      <w:pPr>
        <w:pStyle w:val="Caption"/>
        <w:keepNext/>
      </w:pPr>
      <w:bookmarkStart w:id="16" w:name="_Toc427057175"/>
      <w:r w:rsidRPr="000671F2">
        <w:t xml:space="preserve">Table </w:t>
      </w:r>
      <w:r w:rsidR="009C44AE">
        <w:fldChar w:fldCharType="begin"/>
      </w:r>
      <w:r w:rsidR="009C44AE">
        <w:instrText xml:space="preserve"> SEQ Table \* ARABIC </w:instrText>
      </w:r>
      <w:r w:rsidR="009C44AE">
        <w:fldChar w:fldCharType="separate"/>
      </w:r>
      <w:r w:rsidR="005669C0" w:rsidRPr="000671F2">
        <w:rPr>
          <w:noProof/>
        </w:rPr>
        <w:t>1</w:t>
      </w:r>
      <w:r w:rsidR="009C44AE">
        <w:rPr>
          <w:noProof/>
        </w:rPr>
        <w:fldChar w:fldCharType="end"/>
      </w:r>
      <w:r w:rsidRPr="000671F2">
        <w:t xml:space="preserve">. Clinical Studies Conducted with </w:t>
      </w:r>
      <w:r w:rsidRPr="00546534">
        <w:rPr>
          <w:i/>
        </w:rPr>
        <w:t>DRUG</w:t>
      </w:r>
      <w:bookmarkEnd w:id="16"/>
      <w:r w:rsidR="00D61504">
        <w:rPr>
          <w:i/>
        </w:rPr>
        <w:t xml:space="preserve"> (Name)</w:t>
      </w:r>
    </w:p>
    <w:tbl>
      <w:tblPr>
        <w:tblW w:w="0" w:type="auto"/>
        <w:tblInd w:w="20" w:type="dxa"/>
        <w:tblLook w:val="0000" w:firstRow="0" w:lastRow="0" w:firstColumn="0" w:lastColumn="0" w:noHBand="0" w:noVBand="0"/>
      </w:tblPr>
      <w:tblGrid>
        <w:gridCol w:w="1205"/>
        <w:gridCol w:w="5466"/>
        <w:gridCol w:w="1101"/>
        <w:gridCol w:w="1371"/>
      </w:tblGrid>
      <w:tr w:rsidR="00BD7AA3" w:rsidRPr="000671F2" w14:paraId="35496EAB" w14:textId="77777777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8AC2A" w14:textId="77777777" w:rsidR="00BD7AA3" w:rsidRPr="000671F2" w:rsidRDefault="00BD7AA3">
            <w:pPr>
              <w:spacing w:before="120" w:after="120"/>
              <w:jc w:val="center"/>
            </w:pPr>
            <w:bookmarkStart w:id="17" w:name="id.9fed912f33bb"/>
            <w:bookmarkEnd w:id="17"/>
            <w:r w:rsidRPr="000671F2">
              <w:rPr>
                <w:b/>
                <w:bCs/>
                <w:sz w:val="20"/>
                <w:szCs w:val="20"/>
              </w:rPr>
              <w:t>Protocol Number</w:t>
            </w:r>
          </w:p>
        </w:tc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CECE" w14:textId="77777777" w:rsidR="00BD7AA3" w:rsidRPr="000671F2" w:rsidRDefault="00BD7AA3">
            <w:pPr>
              <w:spacing w:before="240" w:after="120"/>
              <w:jc w:val="center"/>
            </w:pPr>
            <w:r w:rsidRPr="000671F2">
              <w:rPr>
                <w:b/>
                <w:bCs/>
                <w:sz w:val="20"/>
                <w:szCs w:val="20"/>
              </w:rPr>
              <w:t>Objective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77EF1" w14:textId="77777777" w:rsidR="00BD7AA3" w:rsidRPr="000671F2" w:rsidRDefault="00BD7AA3">
            <w:pPr>
              <w:spacing w:before="120" w:after="120"/>
              <w:jc w:val="center"/>
            </w:pPr>
            <w:r w:rsidRPr="000671F2">
              <w:rPr>
                <w:b/>
                <w:bCs/>
                <w:sz w:val="20"/>
                <w:szCs w:val="20"/>
              </w:rPr>
              <w:t>Study Status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AFAE" w14:textId="77777777" w:rsidR="00BD7AA3" w:rsidRPr="000671F2" w:rsidRDefault="00BD7AA3">
            <w:pPr>
              <w:spacing w:before="120" w:after="120"/>
              <w:jc w:val="center"/>
            </w:pPr>
            <w:r w:rsidRPr="000671F2">
              <w:rPr>
                <w:b/>
                <w:bCs/>
                <w:sz w:val="20"/>
                <w:szCs w:val="20"/>
              </w:rPr>
              <w:t>Final Report Location</w:t>
            </w:r>
          </w:p>
        </w:tc>
      </w:tr>
      <w:tr w:rsidR="00BD7AA3" w:rsidRPr="000671F2" w14:paraId="659A6AD2" w14:textId="77777777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76266" w14:textId="4435E26A" w:rsidR="00BD7AA3" w:rsidRPr="00546534" w:rsidRDefault="00C41926">
            <w:pPr>
              <w:spacing w:before="240" w:after="120"/>
              <w:jc w:val="center"/>
            </w:pPr>
            <w:r w:rsidRPr="00546534">
              <w:rPr>
                <w:iCs/>
                <w:sz w:val="20"/>
                <w:szCs w:val="20"/>
              </w:rPr>
              <w:t>XXXXX</w:t>
            </w:r>
          </w:p>
        </w:tc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B972" w14:textId="77777777" w:rsidR="00BD7AA3" w:rsidRPr="00546534" w:rsidRDefault="00BD7AA3">
            <w:pPr>
              <w:spacing w:before="120" w:after="120"/>
              <w:rPr>
                <w:i/>
              </w:rPr>
            </w:pPr>
            <w:r w:rsidRPr="00546534">
              <w:rPr>
                <w:i/>
                <w:sz w:val="20"/>
                <w:szCs w:val="20"/>
              </w:rPr>
              <w:t>To test the safety and efficacy of oral DRUG in children and adults with disease who have condition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34CF" w14:textId="77777777" w:rsidR="00BD7AA3" w:rsidRPr="00546534" w:rsidRDefault="00BD7AA3">
            <w:pPr>
              <w:spacing w:before="240" w:after="120"/>
              <w:jc w:val="center"/>
            </w:pPr>
            <w:r w:rsidRPr="00546534">
              <w:rPr>
                <w:sz w:val="20"/>
                <w:szCs w:val="20"/>
              </w:rPr>
              <w:t>Complete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E6B4" w14:textId="623BD346" w:rsidR="00BD7AA3" w:rsidRPr="00546534" w:rsidRDefault="00BD7AA3">
            <w:pPr>
              <w:spacing w:before="120" w:after="120"/>
              <w:jc w:val="center"/>
              <w:rPr>
                <w:i/>
              </w:rPr>
            </w:pPr>
            <w:r w:rsidRPr="00546534">
              <w:rPr>
                <w:i/>
                <w:sz w:val="20"/>
                <w:szCs w:val="20"/>
              </w:rPr>
              <w:t xml:space="preserve">Serial No. </w:t>
            </w:r>
            <w:r w:rsidR="00C41926">
              <w:rPr>
                <w:i/>
                <w:sz w:val="20"/>
                <w:szCs w:val="20"/>
              </w:rPr>
              <w:t>xxx</w:t>
            </w:r>
          </w:p>
        </w:tc>
      </w:tr>
      <w:tr w:rsidR="00BD7AA3" w:rsidRPr="000671F2" w14:paraId="741B4BAB" w14:textId="77777777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0D5A0" w14:textId="2C250B4F" w:rsidR="00BD7AA3" w:rsidRPr="00546534" w:rsidRDefault="00C41926">
            <w:pPr>
              <w:spacing w:before="360"/>
              <w:jc w:val="center"/>
            </w:pPr>
            <w:r w:rsidRPr="00546534">
              <w:rPr>
                <w:iCs/>
                <w:sz w:val="20"/>
                <w:szCs w:val="20"/>
              </w:rPr>
              <w:t>XXXXX</w:t>
            </w:r>
          </w:p>
        </w:tc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04512" w14:textId="77777777" w:rsidR="00BD7AA3" w:rsidRPr="00546534" w:rsidRDefault="00BD7AA3">
            <w:pPr>
              <w:spacing w:before="120" w:after="120"/>
              <w:rPr>
                <w:i/>
              </w:rPr>
            </w:pPr>
            <w:r w:rsidRPr="00546534">
              <w:rPr>
                <w:i/>
                <w:sz w:val="20"/>
                <w:szCs w:val="20"/>
              </w:rPr>
              <w:t>To characterize the long-term use, safety, and efficacy of DRUG in children and adults with disease or condition in an observational study of AB0001 participants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BDBF" w14:textId="77777777" w:rsidR="00BD7AA3" w:rsidRPr="00546534" w:rsidRDefault="00BD7AA3">
            <w:pPr>
              <w:spacing w:before="360"/>
              <w:jc w:val="center"/>
            </w:pPr>
            <w:r w:rsidRPr="00546534">
              <w:rPr>
                <w:sz w:val="20"/>
                <w:szCs w:val="20"/>
              </w:rPr>
              <w:t>Complete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2C1E" w14:textId="242F983D" w:rsidR="00BD7AA3" w:rsidRPr="00546534" w:rsidRDefault="00BD7AA3">
            <w:pPr>
              <w:spacing w:before="240"/>
              <w:jc w:val="center"/>
              <w:rPr>
                <w:i/>
              </w:rPr>
            </w:pPr>
            <w:r w:rsidRPr="00546534">
              <w:rPr>
                <w:i/>
                <w:sz w:val="20"/>
                <w:szCs w:val="20"/>
              </w:rPr>
              <w:t xml:space="preserve">Serial No. </w:t>
            </w:r>
            <w:proofErr w:type="spellStart"/>
            <w:r w:rsidR="00C41926">
              <w:rPr>
                <w:i/>
                <w:sz w:val="20"/>
                <w:szCs w:val="20"/>
              </w:rPr>
              <w:t>xxy</w:t>
            </w:r>
            <w:proofErr w:type="spellEnd"/>
          </w:p>
        </w:tc>
      </w:tr>
      <w:tr w:rsidR="00BD7AA3" w:rsidRPr="000671F2" w14:paraId="4D50E480" w14:textId="77777777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2D7FB" w14:textId="77777777" w:rsidR="00BD7AA3" w:rsidRPr="00546534" w:rsidRDefault="008C6819">
            <w:pPr>
              <w:spacing w:before="240" w:after="120"/>
              <w:jc w:val="center"/>
            </w:pPr>
            <w:r w:rsidRPr="00546534">
              <w:rPr>
                <w:sz w:val="20"/>
                <w:szCs w:val="20"/>
              </w:rPr>
              <w:t>XXXXXX</w:t>
            </w:r>
          </w:p>
        </w:tc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49192" w14:textId="77777777" w:rsidR="00BD7AA3" w:rsidRPr="00546534" w:rsidRDefault="00BD7AA3">
            <w:pPr>
              <w:spacing w:before="120" w:after="120"/>
              <w:rPr>
                <w:i/>
              </w:rPr>
            </w:pPr>
            <w:r w:rsidRPr="00546534">
              <w:rPr>
                <w:i/>
                <w:sz w:val="20"/>
                <w:szCs w:val="20"/>
              </w:rPr>
              <w:t>To investigate the safety and efficacy of oral DRUG in children and adolescents with disease or condition X-Y years of age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82A1" w14:textId="77777777" w:rsidR="00BD7AA3" w:rsidRPr="00546534" w:rsidRDefault="00220FEA">
            <w:pPr>
              <w:spacing w:before="120" w:after="120"/>
              <w:jc w:val="center"/>
            </w:pPr>
            <w:r w:rsidRPr="00546534">
              <w:rPr>
                <w:sz w:val="20"/>
                <w:szCs w:val="20"/>
              </w:rPr>
              <w:t>Complete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D263D" w14:textId="77777777" w:rsidR="00BD7AA3" w:rsidRPr="00546534" w:rsidRDefault="00BD7AA3">
            <w:pPr>
              <w:spacing w:before="240" w:after="120"/>
              <w:jc w:val="center"/>
              <w:rPr>
                <w:i/>
              </w:rPr>
            </w:pPr>
            <w:r w:rsidRPr="00546534">
              <w:rPr>
                <w:i/>
                <w:sz w:val="20"/>
                <w:szCs w:val="20"/>
              </w:rPr>
              <w:t>N/A</w:t>
            </w:r>
          </w:p>
        </w:tc>
      </w:tr>
    </w:tbl>
    <w:p w14:paraId="335AE362" w14:textId="77777777" w:rsidR="00BD7AA3" w:rsidRPr="000671F2" w:rsidRDefault="00BD7AA3" w:rsidP="0031686E">
      <w:pPr>
        <w:pStyle w:val="Heading2"/>
      </w:pPr>
      <w:bookmarkStart w:id="18" w:name="id.8be82b03d6bd"/>
      <w:bookmarkStart w:id="19" w:name="_Toc300558441"/>
      <w:bookmarkStart w:id="20" w:name="_Toc300558879"/>
      <w:bookmarkStart w:id="21" w:name="_Toc426725643"/>
      <w:bookmarkStart w:id="22" w:name="_Toc426969112"/>
      <w:bookmarkStart w:id="23" w:name="_Toc426969151"/>
      <w:bookmarkStart w:id="24" w:name="_Toc426969410"/>
      <w:bookmarkStart w:id="25" w:name="_Toc426969443"/>
      <w:bookmarkStart w:id="26" w:name="_Toc426969475"/>
      <w:bookmarkStart w:id="27" w:name="_Toc426969507"/>
      <w:bookmarkStart w:id="28" w:name="_Toc426969540"/>
      <w:bookmarkStart w:id="29" w:name="_Toc426969573"/>
      <w:bookmarkStart w:id="30" w:name="_Toc426987479"/>
      <w:bookmarkStart w:id="31" w:name="_Toc426987607"/>
      <w:bookmarkStart w:id="32" w:name="_Toc426987667"/>
      <w:bookmarkStart w:id="33" w:name="_Toc426987737"/>
      <w:bookmarkEnd w:id="18"/>
      <w:r w:rsidRPr="000671F2">
        <w:t>Study Summary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40D1FB1F" w14:textId="20FF116B" w:rsidR="00064CA6" w:rsidRDefault="00064CA6" w:rsidP="00064CA6"/>
    <w:p w14:paraId="277CCB05" w14:textId="77777777" w:rsidR="002E301E" w:rsidRPr="000671F2" w:rsidRDefault="002E301E" w:rsidP="002E301E">
      <w:pPr>
        <w:rPr>
          <w:i/>
        </w:rPr>
      </w:pPr>
      <w:r w:rsidRPr="004F7917">
        <w:rPr>
          <w:i/>
        </w:rPr>
        <w:t xml:space="preserve">Include </w:t>
      </w:r>
      <w:proofErr w:type="gramStart"/>
      <w:r w:rsidRPr="004F7917">
        <w:rPr>
          <w:i/>
        </w:rPr>
        <w:t>a brief summary</w:t>
      </w:r>
      <w:proofErr w:type="gramEnd"/>
      <w:r w:rsidRPr="004F7917">
        <w:rPr>
          <w:i/>
        </w:rPr>
        <w:t xml:space="preserve"> of the status of </w:t>
      </w:r>
      <w:r w:rsidRPr="004F7917">
        <w:rPr>
          <w:i/>
          <w:u w:val="single"/>
        </w:rPr>
        <w:t>each</w:t>
      </w:r>
      <w:r w:rsidRPr="004F7917">
        <w:rPr>
          <w:i/>
        </w:rPr>
        <w:t xml:space="preserve"> clinical study (i.e., being conducted under this IND) in progress and </w:t>
      </w:r>
      <w:r w:rsidRPr="004F7917">
        <w:rPr>
          <w:i/>
          <w:u w:val="single"/>
        </w:rPr>
        <w:t>each</w:t>
      </w:r>
      <w:r w:rsidRPr="004F7917">
        <w:rPr>
          <w:i/>
        </w:rPr>
        <w:t xml:space="preserve"> study completed.  The summary is required to include the following information for </w:t>
      </w:r>
      <w:r w:rsidRPr="004F7917">
        <w:rPr>
          <w:i/>
          <w:u w:val="single"/>
        </w:rPr>
        <w:t>each</w:t>
      </w:r>
      <w:r w:rsidRPr="004F7917">
        <w:rPr>
          <w:i/>
        </w:rPr>
        <w:t xml:space="preserve"> study:</w:t>
      </w:r>
    </w:p>
    <w:p w14:paraId="744BFBDA" w14:textId="2209CD10" w:rsidR="002D419F" w:rsidRDefault="002D419F" w:rsidP="00064CA6"/>
    <w:p w14:paraId="6D0CA3D2" w14:textId="77777777" w:rsidR="002D419F" w:rsidRPr="000671F2" w:rsidRDefault="002D419F" w:rsidP="00064CA6"/>
    <w:p w14:paraId="2810EA6C" w14:textId="77777777" w:rsidR="00336CF6" w:rsidRDefault="00BD7AA3" w:rsidP="00AE2252">
      <w:pPr>
        <w:ind w:left="2160" w:hanging="2160"/>
        <w:rPr>
          <w:b/>
          <w:bCs/>
        </w:rPr>
      </w:pPr>
      <w:r w:rsidRPr="000671F2">
        <w:rPr>
          <w:b/>
          <w:bCs/>
        </w:rPr>
        <w:t>Title of Study:</w:t>
      </w:r>
      <w:r w:rsidRPr="000671F2">
        <w:rPr>
          <w:b/>
          <w:bCs/>
        </w:rPr>
        <w:tab/>
      </w:r>
      <w:r w:rsidR="009D366B" w:rsidRPr="00546534">
        <w:rPr>
          <w:i/>
        </w:rPr>
        <w:t xml:space="preserve">Describes </w:t>
      </w:r>
      <w:r w:rsidR="000531D1" w:rsidRPr="00546534">
        <w:rPr>
          <w:i/>
        </w:rPr>
        <w:t>the following</w:t>
      </w:r>
      <w:r w:rsidR="00752E9D" w:rsidRPr="00546534">
        <w:rPr>
          <w:i/>
        </w:rPr>
        <w:t>-</w:t>
      </w:r>
      <w:r w:rsidR="00752E9D">
        <w:rPr>
          <w:b/>
          <w:bCs/>
        </w:rPr>
        <w:t xml:space="preserve"> </w:t>
      </w:r>
    </w:p>
    <w:p w14:paraId="4945AD3F" w14:textId="1797DCC4" w:rsidR="00A25D49" w:rsidRDefault="00336CF6" w:rsidP="007A3A4B">
      <w:pPr>
        <w:pStyle w:val="ListParagraph"/>
        <w:numPr>
          <w:ilvl w:val="0"/>
          <w:numId w:val="21"/>
        </w:numPr>
        <w:rPr>
          <w:i/>
        </w:rPr>
      </w:pPr>
      <w:r w:rsidRPr="00546534">
        <w:rPr>
          <w:i/>
          <w:iCs/>
        </w:rPr>
        <w:t>B</w:t>
      </w:r>
      <w:r w:rsidR="00064CA6" w:rsidRPr="00546534">
        <w:rPr>
          <w:i/>
        </w:rPr>
        <w:t xml:space="preserve">rief summary of the status of </w:t>
      </w:r>
      <w:r w:rsidR="00064CA6" w:rsidRPr="00546534">
        <w:rPr>
          <w:i/>
          <w:u w:val="single"/>
        </w:rPr>
        <w:t>each</w:t>
      </w:r>
      <w:r w:rsidR="00064CA6" w:rsidRPr="00546534">
        <w:rPr>
          <w:i/>
        </w:rPr>
        <w:t xml:space="preserve"> clinical study (i.e., being conducted under this IND</w:t>
      </w:r>
      <w:r w:rsidR="00EF2884">
        <w:rPr>
          <w:i/>
        </w:rPr>
        <w:t xml:space="preserve">- e.g., </w:t>
      </w:r>
      <w:r w:rsidR="00064CA6" w:rsidRPr="00546534">
        <w:rPr>
          <w:i/>
        </w:rPr>
        <w:t>in progress</w:t>
      </w:r>
      <w:proofErr w:type="gramStart"/>
      <w:r w:rsidR="00EF2884">
        <w:rPr>
          <w:i/>
        </w:rPr>
        <w:t xml:space="preserve">/ </w:t>
      </w:r>
      <w:r w:rsidR="00064CA6" w:rsidRPr="00546534">
        <w:rPr>
          <w:i/>
        </w:rPr>
        <w:t xml:space="preserve"> </w:t>
      </w:r>
      <w:r w:rsidR="00064CA6" w:rsidRPr="00546534">
        <w:rPr>
          <w:i/>
          <w:u w:val="single"/>
        </w:rPr>
        <w:t>each</w:t>
      </w:r>
      <w:proofErr w:type="gramEnd"/>
      <w:r w:rsidR="00064CA6" w:rsidRPr="00546534">
        <w:rPr>
          <w:i/>
        </w:rPr>
        <w:t xml:space="preserve"> study completed</w:t>
      </w:r>
    </w:p>
    <w:p w14:paraId="529BA9E7" w14:textId="0955E36A" w:rsidR="00064CA6" w:rsidRPr="00546534" w:rsidRDefault="00260F97" w:rsidP="00546534">
      <w:pPr>
        <w:pStyle w:val="ListParagraph"/>
        <w:numPr>
          <w:ilvl w:val="0"/>
          <w:numId w:val="21"/>
        </w:numPr>
        <w:rPr>
          <w:i/>
        </w:rPr>
      </w:pPr>
      <w:r w:rsidRPr="00546534">
        <w:rPr>
          <w:i/>
        </w:rPr>
        <w:t>For ea</w:t>
      </w:r>
      <w:r w:rsidR="0047291B" w:rsidRPr="00546534">
        <w:rPr>
          <w:i/>
        </w:rPr>
        <w:t>ch study</w:t>
      </w:r>
      <w:r w:rsidR="007C5B07" w:rsidRPr="00546534">
        <w:rPr>
          <w:i/>
        </w:rPr>
        <w:t xml:space="preserve">, </w:t>
      </w:r>
      <w:r w:rsidR="001F3608" w:rsidRPr="00546534">
        <w:rPr>
          <w:i/>
        </w:rPr>
        <w:t>provide</w:t>
      </w:r>
      <w:r w:rsidR="00970C6B" w:rsidRPr="00546534">
        <w:rPr>
          <w:i/>
        </w:rPr>
        <w:t xml:space="preserve"> the trial format, </w:t>
      </w:r>
    </w:p>
    <w:p w14:paraId="38D1F45C" w14:textId="3F01FEE6" w:rsidR="00BD7AA3" w:rsidRPr="008A4BD5" w:rsidRDefault="00D94252" w:rsidP="00AE2252">
      <w:pPr>
        <w:ind w:left="2160"/>
        <w:rPr>
          <w:b/>
          <w:color w:val="auto"/>
        </w:rPr>
      </w:pPr>
      <w:r>
        <w:rPr>
          <w:i/>
          <w:color w:val="auto"/>
        </w:rPr>
        <w:t xml:space="preserve">Full </w:t>
      </w:r>
      <w:r w:rsidR="001D5911">
        <w:rPr>
          <w:i/>
          <w:color w:val="auto"/>
        </w:rPr>
        <w:t>t</w:t>
      </w:r>
      <w:r w:rsidR="000B6A20">
        <w:rPr>
          <w:i/>
          <w:color w:val="auto"/>
        </w:rPr>
        <w:t>itle</w:t>
      </w:r>
      <w:r w:rsidR="00BD7AA3" w:rsidRPr="00546534">
        <w:rPr>
          <w:i/>
          <w:color w:val="auto"/>
        </w:rPr>
        <w:t xml:space="preserve">:  </w:t>
      </w:r>
      <w:r w:rsidR="002E301E">
        <w:rPr>
          <w:i/>
          <w:color w:val="auto"/>
        </w:rPr>
        <w:t xml:space="preserve">Example- </w:t>
      </w:r>
      <w:r w:rsidR="00BD7AA3" w:rsidRPr="00546534">
        <w:rPr>
          <w:i/>
          <w:color w:val="auto"/>
        </w:rPr>
        <w:t>Multi-center, Multi-national, Randomized, Placebo-Controlled Trial of DRUG in Subjects with Disease or Condition X-Y Years Old</w:t>
      </w:r>
      <w:r w:rsidR="00BD7AA3" w:rsidRPr="008F4C84">
        <w:rPr>
          <w:i/>
          <w:color w:val="auto"/>
        </w:rPr>
        <w:t xml:space="preserve">  </w:t>
      </w:r>
    </w:p>
    <w:p w14:paraId="69984769" w14:textId="6CC300E3" w:rsidR="00BD7AA3" w:rsidRPr="008A4BD5" w:rsidRDefault="00BD7AA3" w:rsidP="00AE2252">
      <w:pPr>
        <w:ind w:left="2160" w:hanging="2160"/>
        <w:rPr>
          <w:b/>
        </w:rPr>
      </w:pPr>
      <w:r w:rsidRPr="008A4BD5">
        <w:rPr>
          <w:b/>
        </w:rPr>
        <w:t>Study Design:</w:t>
      </w:r>
      <w:r w:rsidRPr="008A4BD5">
        <w:rPr>
          <w:b/>
        </w:rPr>
        <w:tab/>
      </w:r>
      <w:r w:rsidR="00D6786E" w:rsidRPr="00546534">
        <w:rPr>
          <w:i/>
        </w:rPr>
        <w:t>E</w:t>
      </w:r>
      <w:r w:rsidR="00675E0D" w:rsidRPr="00546534">
        <w:rPr>
          <w:i/>
        </w:rPr>
        <w:t>xample-</w:t>
      </w:r>
      <w:r w:rsidR="00675E0D">
        <w:rPr>
          <w:b/>
        </w:rPr>
        <w:t xml:space="preserve"> </w:t>
      </w:r>
      <w:r w:rsidRPr="00546534">
        <w:rPr>
          <w:i/>
        </w:rPr>
        <w:t>Multicenter double-blind randomized clinical trial</w:t>
      </w:r>
      <w:r w:rsidRPr="008F4C84">
        <w:rPr>
          <w:i/>
        </w:rPr>
        <w:t xml:space="preserve"> </w:t>
      </w:r>
    </w:p>
    <w:p w14:paraId="11F866C2" w14:textId="77777777" w:rsidR="00BD7AA3" w:rsidRPr="008A4BD5" w:rsidRDefault="00BD7AA3" w:rsidP="00AE2252">
      <w:pPr>
        <w:ind w:left="2160" w:hanging="2160"/>
        <w:rPr>
          <w:b/>
        </w:rPr>
      </w:pPr>
      <w:r w:rsidRPr="008A4BD5">
        <w:rPr>
          <w:b/>
        </w:rPr>
        <w:t>Purpose:</w:t>
      </w:r>
      <w:r w:rsidRPr="008A4BD5">
        <w:rPr>
          <w:b/>
        </w:rPr>
        <w:tab/>
      </w:r>
      <w:r w:rsidRPr="00546534">
        <w:rPr>
          <w:i/>
        </w:rPr>
        <w:t xml:space="preserve">To investigate the safety and efficacy of oral DRUG in </w:t>
      </w:r>
      <w:r w:rsidR="00064CA6" w:rsidRPr="00546534">
        <w:rPr>
          <w:i/>
        </w:rPr>
        <w:t>patient population</w:t>
      </w:r>
      <w:r w:rsidRPr="00546534">
        <w:rPr>
          <w:i/>
        </w:rPr>
        <w:t xml:space="preserve"> with disease who have condition</w:t>
      </w:r>
      <w:r w:rsidRPr="008F4C84">
        <w:rPr>
          <w:i/>
        </w:rPr>
        <w:t xml:space="preserve">  </w:t>
      </w:r>
    </w:p>
    <w:p w14:paraId="018ACB44" w14:textId="77777777" w:rsidR="00064CA6" w:rsidRPr="008F4C84" w:rsidRDefault="00BD7AA3" w:rsidP="00AE2252">
      <w:pPr>
        <w:ind w:left="2160" w:hanging="2160"/>
        <w:rPr>
          <w:i/>
        </w:rPr>
      </w:pPr>
      <w:r w:rsidRPr="008A4BD5">
        <w:rPr>
          <w:b/>
        </w:rPr>
        <w:t>Patient Population:</w:t>
      </w:r>
      <w:r w:rsidRPr="008A4BD5">
        <w:rPr>
          <w:b/>
        </w:rPr>
        <w:tab/>
      </w:r>
      <w:r w:rsidR="00064CA6" w:rsidRPr="00546534">
        <w:rPr>
          <w:i/>
        </w:rPr>
        <w:t>Provide a brief statement identifying (i.e., by disease or condition, age range, and gender) the research subject population.</w:t>
      </w:r>
    </w:p>
    <w:p w14:paraId="44A49850" w14:textId="77777777" w:rsidR="00BD7AA3" w:rsidRPr="008F4C84" w:rsidRDefault="00BD7AA3" w:rsidP="00AE2252">
      <w:pPr>
        <w:ind w:left="2160"/>
        <w:rPr>
          <w:b/>
        </w:rPr>
      </w:pPr>
      <w:r w:rsidRPr="00546534">
        <w:rPr>
          <w:i/>
        </w:rPr>
        <w:t xml:space="preserve">Male and female </w:t>
      </w:r>
      <w:proofErr w:type="gramStart"/>
      <w:r w:rsidRPr="00546534">
        <w:rPr>
          <w:i/>
        </w:rPr>
        <w:t>subjects  X</w:t>
      </w:r>
      <w:proofErr w:type="gramEnd"/>
      <w:r w:rsidRPr="00546534">
        <w:rPr>
          <w:i/>
        </w:rPr>
        <w:t xml:space="preserve"> years and ≤ Y years of age with a diagnosis of disease</w:t>
      </w:r>
    </w:p>
    <w:p w14:paraId="79742022" w14:textId="77777777" w:rsidR="00BD7AA3" w:rsidRPr="008F4C84" w:rsidRDefault="00BD7AA3" w:rsidP="00AE2252">
      <w:pPr>
        <w:ind w:left="2160" w:hanging="2160"/>
        <w:rPr>
          <w:b/>
        </w:rPr>
      </w:pPr>
      <w:r w:rsidRPr="008A4BD5">
        <w:rPr>
          <w:b/>
        </w:rPr>
        <w:t>Treatment Regimen:</w:t>
      </w:r>
      <w:r w:rsidRPr="008A4BD5">
        <w:rPr>
          <w:b/>
        </w:rPr>
        <w:tab/>
      </w:r>
      <w:r w:rsidRPr="00546534">
        <w:rPr>
          <w:i/>
        </w:rPr>
        <w:t>Trade Name</w:t>
      </w:r>
      <w:r w:rsidRPr="00546534">
        <w:rPr>
          <w:i/>
          <w:vertAlign w:val="superscript"/>
        </w:rPr>
        <w:t>®</w:t>
      </w:r>
      <w:r w:rsidRPr="00546534">
        <w:rPr>
          <w:i/>
        </w:rPr>
        <w:t xml:space="preserve"> (generic name) 250mg of DRUG orally three times a day</w:t>
      </w:r>
    </w:p>
    <w:p w14:paraId="7701B34E" w14:textId="77777777" w:rsidR="00BD7AA3" w:rsidRPr="008F4C84" w:rsidRDefault="00BD7AA3" w:rsidP="00AE2252">
      <w:pPr>
        <w:ind w:left="2160" w:hanging="2160"/>
        <w:rPr>
          <w:b/>
        </w:rPr>
      </w:pPr>
      <w:r w:rsidRPr="008A4BD5">
        <w:rPr>
          <w:b/>
        </w:rPr>
        <w:t>Study Duration:</w:t>
      </w:r>
      <w:r w:rsidRPr="008A4BD5">
        <w:rPr>
          <w:b/>
        </w:rPr>
        <w:tab/>
      </w:r>
      <w:r w:rsidRPr="00546534">
        <w:rPr>
          <w:i/>
        </w:rPr>
        <w:t>Total duration of the treatment period for each subject is XX weeks</w:t>
      </w:r>
    </w:p>
    <w:p w14:paraId="1748BA63" w14:textId="77777777" w:rsidR="00BD7AA3" w:rsidRPr="008F4C84" w:rsidRDefault="00BD7AA3" w:rsidP="00AE2252">
      <w:pPr>
        <w:ind w:left="2160" w:hanging="2160"/>
      </w:pPr>
      <w:r w:rsidRPr="008A4BD5">
        <w:rPr>
          <w:b/>
        </w:rPr>
        <w:t>Study Status:</w:t>
      </w:r>
      <w:r w:rsidRPr="008A4BD5">
        <w:rPr>
          <w:b/>
        </w:rPr>
        <w:tab/>
      </w:r>
      <w:r w:rsidR="008E4215" w:rsidRPr="00546534">
        <w:rPr>
          <w:i/>
        </w:rPr>
        <w:t xml:space="preserve">Enrollment: Completed in </w:t>
      </w:r>
      <w:r w:rsidR="00D26195" w:rsidRPr="00546534">
        <w:rPr>
          <w:i/>
        </w:rPr>
        <w:t>XX/XXXX</w:t>
      </w:r>
    </w:p>
    <w:p w14:paraId="5C2335F7" w14:textId="3A96288F" w:rsidR="00D26195" w:rsidRPr="008F4C84" w:rsidRDefault="00D26195" w:rsidP="00AE2252">
      <w:pPr>
        <w:ind w:left="2160" w:hanging="2160"/>
      </w:pPr>
      <w:r w:rsidRPr="008A4BD5">
        <w:rPr>
          <w:b/>
        </w:rPr>
        <w:tab/>
      </w:r>
      <w:r w:rsidRPr="00546534">
        <w:rPr>
          <w:i/>
        </w:rPr>
        <w:t>Completion of data collection and analysis: XX/XXXX</w:t>
      </w:r>
    </w:p>
    <w:p w14:paraId="4DDA21F1" w14:textId="77777777" w:rsidR="008E4215" w:rsidRPr="000671F2" w:rsidRDefault="008E4215" w:rsidP="00AE2252">
      <w:pPr>
        <w:ind w:left="2160" w:hanging="2160"/>
      </w:pPr>
      <w:r w:rsidRPr="008A4BD5">
        <w:rPr>
          <w:b/>
        </w:rPr>
        <w:lastRenderedPageBreak/>
        <w:t>Study Sites:</w:t>
      </w:r>
      <w:r w:rsidRPr="008A4BD5">
        <w:rPr>
          <w:b/>
        </w:rPr>
        <w:tab/>
      </w:r>
      <w:r w:rsidR="00D26195" w:rsidRPr="00546534">
        <w:rPr>
          <w:i/>
        </w:rPr>
        <w:t>If applicable please use table below:</w:t>
      </w:r>
    </w:p>
    <w:p w14:paraId="4454F2E4" w14:textId="2D9ECC58" w:rsidR="006870AB" w:rsidRPr="000671F2" w:rsidRDefault="004534E7" w:rsidP="006870AB">
      <w:pPr>
        <w:pStyle w:val="Caption"/>
        <w:keepNext/>
      </w:pPr>
      <w:r w:rsidRPr="000671F2">
        <w:br w:type="page"/>
      </w:r>
      <w:bookmarkStart w:id="34" w:name="_Toc426726758"/>
      <w:bookmarkStart w:id="35" w:name="_Toc427057176"/>
      <w:r w:rsidR="006870AB" w:rsidRPr="000671F2">
        <w:lastRenderedPageBreak/>
        <w:t xml:space="preserve">Table </w:t>
      </w:r>
      <w:r w:rsidR="009C44AE">
        <w:fldChar w:fldCharType="begin"/>
      </w:r>
      <w:r w:rsidR="009C44AE">
        <w:instrText xml:space="preserve"> SEQ Table \* ARABIC </w:instrText>
      </w:r>
      <w:r w:rsidR="009C44AE">
        <w:fldChar w:fldCharType="separate"/>
      </w:r>
      <w:r w:rsidR="005669C0" w:rsidRPr="000671F2">
        <w:rPr>
          <w:noProof/>
        </w:rPr>
        <w:t>2</w:t>
      </w:r>
      <w:r w:rsidR="009C44AE">
        <w:rPr>
          <w:noProof/>
        </w:rPr>
        <w:fldChar w:fldCharType="end"/>
      </w:r>
      <w:r w:rsidR="006870AB" w:rsidRPr="000671F2">
        <w:t>. Subject Enrollment by Site</w:t>
      </w:r>
      <w:bookmarkEnd w:id="34"/>
      <w:bookmarkEnd w:id="35"/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922"/>
        <w:gridCol w:w="2159"/>
        <w:gridCol w:w="1440"/>
        <w:gridCol w:w="1530"/>
      </w:tblGrid>
      <w:tr w:rsidR="00D26195" w:rsidRPr="000671F2" w14:paraId="0ED37FBC" w14:textId="77777777" w:rsidTr="00546534">
        <w:trPr>
          <w:trHeight w:val="507"/>
        </w:trPr>
        <w:tc>
          <w:tcPr>
            <w:tcW w:w="1944" w:type="dxa"/>
            <w:shd w:val="clear" w:color="auto" w:fill="auto"/>
          </w:tcPr>
          <w:p w14:paraId="09F6F497" w14:textId="77777777" w:rsidR="00D26195" w:rsidRPr="000671F2" w:rsidRDefault="00D26195" w:rsidP="00D26195">
            <w:pPr>
              <w:rPr>
                <w:b/>
              </w:rPr>
            </w:pPr>
            <w:r w:rsidRPr="000671F2">
              <w:rPr>
                <w:b/>
                <w:sz w:val="22"/>
                <w:szCs w:val="22"/>
              </w:rPr>
              <w:t xml:space="preserve">Institution 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</w:tcPr>
          <w:p w14:paraId="6211FD93" w14:textId="77777777" w:rsidR="00D26195" w:rsidRPr="000671F2" w:rsidRDefault="00D26195" w:rsidP="00D26195">
            <w:pPr>
              <w:rPr>
                <w:b/>
                <w:sz w:val="22"/>
                <w:szCs w:val="22"/>
              </w:rPr>
            </w:pPr>
            <w:r w:rsidRPr="000671F2">
              <w:rPr>
                <w:b/>
                <w:sz w:val="22"/>
                <w:szCs w:val="22"/>
              </w:rPr>
              <w:t xml:space="preserve">Contract </w:t>
            </w:r>
          </w:p>
          <w:p w14:paraId="6739DD7F" w14:textId="77777777" w:rsidR="00D26195" w:rsidRPr="000671F2" w:rsidRDefault="00D26195" w:rsidP="00D26195">
            <w:pPr>
              <w:rPr>
                <w:b/>
              </w:rPr>
            </w:pPr>
            <w:r w:rsidRPr="000671F2">
              <w:rPr>
                <w:b/>
                <w:sz w:val="22"/>
                <w:szCs w:val="22"/>
              </w:rPr>
              <w:t>Finalized</w:t>
            </w:r>
          </w:p>
        </w:tc>
        <w:tc>
          <w:tcPr>
            <w:tcW w:w="2159" w:type="dxa"/>
          </w:tcPr>
          <w:p w14:paraId="31F33CF6" w14:textId="77777777" w:rsidR="00D26195" w:rsidRPr="000671F2" w:rsidRDefault="00D26195" w:rsidP="00D26195">
            <w:pPr>
              <w:rPr>
                <w:b/>
                <w:sz w:val="22"/>
                <w:szCs w:val="22"/>
              </w:rPr>
            </w:pPr>
            <w:r w:rsidRPr="000671F2">
              <w:rPr>
                <w:b/>
                <w:sz w:val="22"/>
                <w:szCs w:val="22"/>
              </w:rPr>
              <w:t xml:space="preserve">Enrollment </w:t>
            </w:r>
          </w:p>
          <w:p w14:paraId="5B766B74" w14:textId="77777777" w:rsidR="00D26195" w:rsidRPr="000671F2" w:rsidRDefault="00476381" w:rsidP="00D26195">
            <w:pPr>
              <w:rPr>
                <w:b/>
              </w:rPr>
            </w:pPr>
            <w:r w:rsidRPr="000671F2">
              <w:rPr>
                <w:b/>
                <w:sz w:val="22"/>
                <w:szCs w:val="22"/>
              </w:rPr>
              <w:t>Start</w:t>
            </w:r>
            <w:r w:rsidR="00D26195" w:rsidRPr="000671F2">
              <w:rPr>
                <w:b/>
                <w:sz w:val="22"/>
                <w:szCs w:val="22"/>
              </w:rPr>
              <w:t xml:space="preserve"> date</w:t>
            </w:r>
          </w:p>
        </w:tc>
        <w:tc>
          <w:tcPr>
            <w:tcW w:w="1440" w:type="dxa"/>
          </w:tcPr>
          <w:p w14:paraId="690522EB" w14:textId="77777777" w:rsidR="00D26195" w:rsidRPr="000671F2" w:rsidRDefault="00D26195" w:rsidP="00D26195">
            <w:pPr>
              <w:jc w:val="center"/>
              <w:rPr>
                <w:b/>
                <w:sz w:val="22"/>
                <w:szCs w:val="22"/>
              </w:rPr>
            </w:pPr>
            <w:r w:rsidRPr="000671F2">
              <w:rPr>
                <w:b/>
                <w:sz w:val="22"/>
                <w:szCs w:val="22"/>
              </w:rPr>
              <w:t>Number</w:t>
            </w:r>
          </w:p>
          <w:p w14:paraId="05199327" w14:textId="77777777" w:rsidR="00D26195" w:rsidRPr="000671F2" w:rsidRDefault="00D26195" w:rsidP="00D26195">
            <w:pPr>
              <w:jc w:val="center"/>
              <w:rPr>
                <w:b/>
                <w:sz w:val="22"/>
                <w:szCs w:val="22"/>
              </w:rPr>
            </w:pPr>
            <w:r w:rsidRPr="000671F2">
              <w:rPr>
                <w:b/>
                <w:sz w:val="22"/>
                <w:szCs w:val="22"/>
              </w:rPr>
              <w:t>Enrolled</w:t>
            </w:r>
          </w:p>
        </w:tc>
        <w:tc>
          <w:tcPr>
            <w:tcW w:w="1530" w:type="dxa"/>
            <w:shd w:val="clear" w:color="auto" w:fill="auto"/>
          </w:tcPr>
          <w:p w14:paraId="412EE35C" w14:textId="77777777" w:rsidR="00D26195" w:rsidRPr="000671F2" w:rsidRDefault="00D26195" w:rsidP="00D26195">
            <w:pPr>
              <w:jc w:val="center"/>
              <w:rPr>
                <w:b/>
                <w:sz w:val="22"/>
                <w:szCs w:val="22"/>
              </w:rPr>
            </w:pPr>
            <w:r w:rsidRPr="000671F2">
              <w:rPr>
                <w:b/>
                <w:sz w:val="22"/>
                <w:szCs w:val="22"/>
              </w:rPr>
              <w:t>Number</w:t>
            </w:r>
          </w:p>
          <w:p w14:paraId="3ED50FFF" w14:textId="77777777" w:rsidR="00D26195" w:rsidRPr="000671F2" w:rsidRDefault="00D26195" w:rsidP="00D26195">
            <w:pPr>
              <w:jc w:val="center"/>
              <w:rPr>
                <w:b/>
              </w:rPr>
            </w:pPr>
            <w:r w:rsidRPr="000671F2">
              <w:rPr>
                <w:b/>
                <w:sz w:val="22"/>
                <w:szCs w:val="22"/>
              </w:rPr>
              <w:t>Per month</w:t>
            </w:r>
          </w:p>
        </w:tc>
      </w:tr>
      <w:tr w:rsidR="00D26195" w:rsidRPr="000671F2" w14:paraId="75A2776F" w14:textId="77777777" w:rsidTr="00546534">
        <w:trPr>
          <w:trHeight w:val="276"/>
        </w:trPr>
        <w:tc>
          <w:tcPr>
            <w:tcW w:w="1944" w:type="dxa"/>
            <w:shd w:val="clear" w:color="auto" w:fill="auto"/>
          </w:tcPr>
          <w:p w14:paraId="62D7F775" w14:textId="2941EFD2" w:rsidR="00D26195" w:rsidRPr="00546534" w:rsidRDefault="00040B19" w:rsidP="00D26195">
            <w:pPr>
              <w:rPr>
                <w:i/>
              </w:rPr>
            </w:pPr>
            <w:r w:rsidRPr="00546534">
              <w:rPr>
                <w:bCs/>
                <w:i/>
                <w:sz w:val="22"/>
                <w:szCs w:val="22"/>
              </w:rPr>
              <w:t>UTSW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3D2B22" w14:textId="77777777" w:rsidR="00D26195" w:rsidRPr="00546534" w:rsidRDefault="00D26195" w:rsidP="00D26195">
            <w:pPr>
              <w:rPr>
                <w:i/>
              </w:rPr>
            </w:pPr>
          </w:p>
        </w:tc>
        <w:tc>
          <w:tcPr>
            <w:tcW w:w="2159" w:type="dxa"/>
          </w:tcPr>
          <w:p w14:paraId="4FAC72D8" w14:textId="619A0488" w:rsidR="00D26195" w:rsidRPr="00546534" w:rsidRDefault="00A272E8" w:rsidP="00D26195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xx (month)</w:t>
            </w:r>
            <w:r w:rsidR="006E64BE">
              <w:rPr>
                <w:i/>
                <w:sz w:val="22"/>
                <w:szCs w:val="22"/>
              </w:rPr>
              <w:t>xx (date)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xxxx</w:t>
            </w:r>
            <w:proofErr w:type="spellEnd"/>
            <w:r>
              <w:rPr>
                <w:i/>
                <w:sz w:val="22"/>
                <w:szCs w:val="22"/>
              </w:rPr>
              <w:t xml:space="preserve"> (year)</w:t>
            </w:r>
          </w:p>
        </w:tc>
        <w:tc>
          <w:tcPr>
            <w:tcW w:w="1440" w:type="dxa"/>
            <w:shd w:val="clear" w:color="auto" w:fill="FFFFFF" w:themeFill="background1"/>
          </w:tcPr>
          <w:p w14:paraId="25BEAADA" w14:textId="77777777" w:rsidR="00D26195" w:rsidRPr="00546534" w:rsidRDefault="00D26195" w:rsidP="00D26195">
            <w:pPr>
              <w:jc w:val="center"/>
              <w:rPr>
                <w:i/>
              </w:rPr>
            </w:pPr>
            <w:r w:rsidRPr="00546534">
              <w:rPr>
                <w:i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14:paraId="1EAD33A1" w14:textId="77777777" w:rsidR="00D26195" w:rsidRPr="00546534" w:rsidRDefault="00D26195" w:rsidP="00D26195">
            <w:pPr>
              <w:jc w:val="center"/>
              <w:rPr>
                <w:i/>
              </w:rPr>
            </w:pPr>
            <w:r w:rsidRPr="00546534">
              <w:rPr>
                <w:i/>
              </w:rPr>
              <w:t>0.81</w:t>
            </w:r>
          </w:p>
        </w:tc>
      </w:tr>
      <w:tr w:rsidR="001F0BDE" w:rsidRPr="000671F2" w14:paraId="5A8E1DC3" w14:textId="77777777" w:rsidTr="00546534">
        <w:trPr>
          <w:trHeight w:val="783"/>
        </w:trPr>
        <w:tc>
          <w:tcPr>
            <w:tcW w:w="1944" w:type="dxa"/>
            <w:shd w:val="clear" w:color="auto" w:fill="auto"/>
          </w:tcPr>
          <w:p w14:paraId="74CCD641" w14:textId="6CACCCEA" w:rsidR="001F0BDE" w:rsidRPr="00546534" w:rsidRDefault="001F0BDE" w:rsidP="001F0BDE">
            <w:pPr>
              <w:rPr>
                <w:i/>
              </w:rPr>
            </w:pPr>
            <w:r w:rsidRPr="00546534">
              <w:rPr>
                <w:bCs/>
                <w:i/>
                <w:sz w:val="22"/>
                <w:szCs w:val="22"/>
              </w:rPr>
              <w:t>Other</w:t>
            </w:r>
            <w:r w:rsidRPr="00546534">
              <w:rPr>
                <w:i/>
                <w:sz w:val="22"/>
                <w:szCs w:val="22"/>
              </w:rPr>
              <w:t xml:space="preserve"> Institutions (if applicable)</w:t>
            </w:r>
          </w:p>
        </w:tc>
        <w:tc>
          <w:tcPr>
            <w:tcW w:w="1922" w:type="dxa"/>
            <w:shd w:val="clear" w:color="auto" w:fill="auto"/>
          </w:tcPr>
          <w:p w14:paraId="71448268" w14:textId="3C3E2259" w:rsidR="001F0BDE" w:rsidRPr="00546534" w:rsidRDefault="001F0BDE" w:rsidP="001F0BD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xx (month) </w:t>
            </w:r>
            <w:proofErr w:type="spellStart"/>
            <w:r>
              <w:rPr>
                <w:i/>
                <w:sz w:val="22"/>
                <w:szCs w:val="22"/>
              </w:rPr>
              <w:t>xxxx</w:t>
            </w:r>
            <w:proofErr w:type="spellEnd"/>
            <w:r>
              <w:rPr>
                <w:i/>
                <w:sz w:val="22"/>
                <w:szCs w:val="22"/>
              </w:rPr>
              <w:t xml:space="preserve"> (year)</w:t>
            </w:r>
          </w:p>
        </w:tc>
        <w:tc>
          <w:tcPr>
            <w:tcW w:w="2159" w:type="dxa"/>
          </w:tcPr>
          <w:p w14:paraId="6C4BC74A" w14:textId="36B87531" w:rsidR="001F0BDE" w:rsidRPr="00546534" w:rsidRDefault="001F0BDE" w:rsidP="001F0BD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xx (month)xx (date) </w:t>
            </w:r>
            <w:proofErr w:type="spellStart"/>
            <w:r>
              <w:rPr>
                <w:i/>
                <w:sz w:val="22"/>
                <w:szCs w:val="22"/>
              </w:rPr>
              <w:t>xxxx</w:t>
            </w:r>
            <w:proofErr w:type="spellEnd"/>
            <w:r>
              <w:rPr>
                <w:i/>
                <w:sz w:val="22"/>
                <w:szCs w:val="22"/>
              </w:rPr>
              <w:t xml:space="preserve"> (year)</w:t>
            </w:r>
          </w:p>
        </w:tc>
        <w:tc>
          <w:tcPr>
            <w:tcW w:w="1440" w:type="dxa"/>
            <w:shd w:val="clear" w:color="auto" w:fill="FFFFFF" w:themeFill="background1"/>
          </w:tcPr>
          <w:p w14:paraId="3229574C" w14:textId="77777777" w:rsidR="001F0BDE" w:rsidRPr="00546534" w:rsidRDefault="001F0BDE" w:rsidP="001F0BDE">
            <w:pPr>
              <w:jc w:val="center"/>
              <w:rPr>
                <w:i/>
              </w:rPr>
            </w:pPr>
            <w:r w:rsidRPr="00546534">
              <w:rPr>
                <w:i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14:paraId="7706CA5C" w14:textId="77777777" w:rsidR="001F0BDE" w:rsidRPr="00546534" w:rsidRDefault="001F0BDE" w:rsidP="001F0BDE">
            <w:pPr>
              <w:jc w:val="center"/>
              <w:rPr>
                <w:i/>
              </w:rPr>
            </w:pPr>
            <w:r w:rsidRPr="00546534">
              <w:rPr>
                <w:i/>
              </w:rPr>
              <w:t>0.90</w:t>
            </w:r>
          </w:p>
        </w:tc>
      </w:tr>
      <w:tr w:rsidR="001F0BDE" w:rsidRPr="000671F2" w14:paraId="5014F41C" w14:textId="77777777" w:rsidTr="00546534">
        <w:trPr>
          <w:trHeight w:val="261"/>
        </w:trPr>
        <w:tc>
          <w:tcPr>
            <w:tcW w:w="1944" w:type="dxa"/>
            <w:shd w:val="clear" w:color="auto" w:fill="auto"/>
          </w:tcPr>
          <w:p w14:paraId="1918A2E0" w14:textId="77777777" w:rsidR="001F0BDE" w:rsidRPr="000671F2" w:rsidRDefault="001F0BDE" w:rsidP="001F0BDE">
            <w:pPr>
              <w:rPr>
                <w:b/>
              </w:rPr>
            </w:pPr>
          </w:p>
        </w:tc>
        <w:tc>
          <w:tcPr>
            <w:tcW w:w="1922" w:type="dxa"/>
            <w:shd w:val="clear" w:color="auto" w:fill="auto"/>
          </w:tcPr>
          <w:p w14:paraId="612D2777" w14:textId="77777777" w:rsidR="001F0BDE" w:rsidRPr="000671F2" w:rsidRDefault="001F0BDE" w:rsidP="001F0BDE"/>
        </w:tc>
        <w:tc>
          <w:tcPr>
            <w:tcW w:w="2159" w:type="dxa"/>
          </w:tcPr>
          <w:p w14:paraId="1C4FF3FF" w14:textId="77777777" w:rsidR="001F0BDE" w:rsidRPr="000671F2" w:rsidRDefault="001F0BDE" w:rsidP="001F0BDE"/>
        </w:tc>
        <w:tc>
          <w:tcPr>
            <w:tcW w:w="1440" w:type="dxa"/>
          </w:tcPr>
          <w:p w14:paraId="42504977" w14:textId="77777777" w:rsidR="001F0BDE" w:rsidRPr="000671F2" w:rsidRDefault="001F0BDE" w:rsidP="001F0BDE">
            <w:pPr>
              <w:jc w:val="center"/>
            </w:pPr>
          </w:p>
        </w:tc>
        <w:tc>
          <w:tcPr>
            <w:tcW w:w="1530" w:type="dxa"/>
            <w:shd w:val="clear" w:color="auto" w:fill="auto"/>
          </w:tcPr>
          <w:p w14:paraId="1D1F2D2E" w14:textId="77777777" w:rsidR="001F0BDE" w:rsidRPr="000671F2" w:rsidRDefault="001F0BDE" w:rsidP="001F0BDE">
            <w:pPr>
              <w:jc w:val="center"/>
            </w:pPr>
          </w:p>
        </w:tc>
      </w:tr>
    </w:tbl>
    <w:p w14:paraId="4EE5AB11" w14:textId="77777777" w:rsidR="006870AB" w:rsidRPr="000671F2" w:rsidRDefault="006870AB" w:rsidP="006870AB">
      <w:pPr>
        <w:pStyle w:val="Caption"/>
        <w:keepNext/>
      </w:pPr>
      <w:bookmarkStart w:id="36" w:name="id.50661d1790b7"/>
      <w:bookmarkEnd w:id="36"/>
    </w:p>
    <w:p w14:paraId="5BE07D4C" w14:textId="77777777" w:rsidR="006870AB" w:rsidRPr="000671F2" w:rsidRDefault="006870AB" w:rsidP="006870AB">
      <w:pPr>
        <w:pStyle w:val="Caption"/>
        <w:keepNext/>
      </w:pPr>
      <w:bookmarkStart w:id="37" w:name="_Toc426726759"/>
      <w:bookmarkStart w:id="38" w:name="_Toc427057177"/>
      <w:r w:rsidRPr="000671F2">
        <w:t xml:space="preserve">Table </w:t>
      </w:r>
      <w:r w:rsidR="009C44AE">
        <w:fldChar w:fldCharType="begin"/>
      </w:r>
      <w:r w:rsidR="009C44AE">
        <w:instrText xml:space="preserve"> SEQ Table \* ARABIC </w:instrText>
      </w:r>
      <w:r w:rsidR="009C44AE">
        <w:fldChar w:fldCharType="separate"/>
      </w:r>
      <w:r w:rsidR="005669C0" w:rsidRPr="000671F2">
        <w:rPr>
          <w:noProof/>
        </w:rPr>
        <w:t>3</w:t>
      </w:r>
      <w:r w:rsidR="009C44AE">
        <w:rPr>
          <w:noProof/>
        </w:rPr>
        <w:fldChar w:fldCharType="end"/>
      </w:r>
      <w:r w:rsidRPr="000671F2">
        <w:t>. Subject Demographics</w:t>
      </w:r>
      <w:bookmarkEnd w:id="37"/>
      <w:bookmarkEnd w:id="38"/>
    </w:p>
    <w:tbl>
      <w:tblPr>
        <w:tblW w:w="8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615"/>
        <w:gridCol w:w="831"/>
        <w:gridCol w:w="789"/>
        <w:gridCol w:w="720"/>
        <w:gridCol w:w="725"/>
        <w:gridCol w:w="717"/>
      </w:tblGrid>
      <w:tr w:rsidR="00D26195" w:rsidRPr="000671F2" w14:paraId="19791E59" w14:textId="77777777" w:rsidTr="004534E7">
        <w:trPr>
          <w:trHeight w:val="278"/>
        </w:trPr>
        <w:tc>
          <w:tcPr>
            <w:tcW w:w="4248" w:type="dxa"/>
            <w:vAlign w:val="center"/>
          </w:tcPr>
          <w:p w14:paraId="4E33A972" w14:textId="77777777" w:rsidR="00D26195" w:rsidRPr="000671F2" w:rsidRDefault="00D26195" w:rsidP="00D26195">
            <w:pPr>
              <w:pStyle w:val="Defaul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2EF85647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509" w:type="dxa"/>
            <w:gridSpan w:val="2"/>
            <w:vAlign w:val="center"/>
          </w:tcPr>
          <w:p w14:paraId="0812AFCC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442" w:type="dxa"/>
            <w:gridSpan w:val="2"/>
            <w:vAlign w:val="center"/>
          </w:tcPr>
          <w:p w14:paraId="4FEEDBF5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sz w:val="20"/>
                <w:szCs w:val="20"/>
              </w:rPr>
              <w:t>Both Genders</w:t>
            </w:r>
          </w:p>
        </w:tc>
      </w:tr>
      <w:tr w:rsidR="00D26195" w:rsidRPr="000671F2" w14:paraId="78EC174F" w14:textId="77777777" w:rsidTr="004534E7">
        <w:trPr>
          <w:trHeight w:hRule="exact" w:val="302"/>
        </w:trPr>
        <w:tc>
          <w:tcPr>
            <w:tcW w:w="4248" w:type="dxa"/>
            <w:vAlign w:val="center"/>
          </w:tcPr>
          <w:p w14:paraId="568DF5BA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Ethnic Category </w:t>
            </w:r>
          </w:p>
        </w:tc>
        <w:tc>
          <w:tcPr>
            <w:tcW w:w="615" w:type="dxa"/>
            <w:vAlign w:val="center"/>
          </w:tcPr>
          <w:p w14:paraId="1F18BFA8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31" w:type="dxa"/>
            <w:vAlign w:val="center"/>
          </w:tcPr>
          <w:p w14:paraId="137D56C4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89" w:type="dxa"/>
            <w:vAlign w:val="center"/>
          </w:tcPr>
          <w:p w14:paraId="4A7662A9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20" w:type="dxa"/>
            <w:vAlign w:val="center"/>
          </w:tcPr>
          <w:p w14:paraId="3AB3D5D8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25" w:type="dxa"/>
            <w:vAlign w:val="center"/>
          </w:tcPr>
          <w:p w14:paraId="201FA141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17" w:type="dxa"/>
            <w:vAlign w:val="center"/>
          </w:tcPr>
          <w:p w14:paraId="7879EFA9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26195" w:rsidRPr="000671F2" w14:paraId="7B012B0F" w14:textId="77777777" w:rsidTr="004534E7">
        <w:trPr>
          <w:trHeight w:val="278"/>
        </w:trPr>
        <w:tc>
          <w:tcPr>
            <w:tcW w:w="4248" w:type="dxa"/>
          </w:tcPr>
          <w:p w14:paraId="144727B7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Hispanic or Latino </w:t>
            </w:r>
          </w:p>
        </w:tc>
        <w:tc>
          <w:tcPr>
            <w:tcW w:w="615" w:type="dxa"/>
          </w:tcPr>
          <w:p w14:paraId="08CB4E42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7A85E4FB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7DAE7B6C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9C1E362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0E3CF7E7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53FF0F77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5D244697" w14:textId="77777777" w:rsidTr="004534E7">
        <w:trPr>
          <w:trHeight w:val="275"/>
        </w:trPr>
        <w:tc>
          <w:tcPr>
            <w:tcW w:w="4248" w:type="dxa"/>
            <w:vAlign w:val="center"/>
          </w:tcPr>
          <w:p w14:paraId="76DDCEB0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Not Hispanic or Latino </w:t>
            </w:r>
          </w:p>
        </w:tc>
        <w:tc>
          <w:tcPr>
            <w:tcW w:w="615" w:type="dxa"/>
          </w:tcPr>
          <w:p w14:paraId="364F3A0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18724E1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742B0552" w14:textId="77777777" w:rsidR="00D26195" w:rsidRPr="000671F2" w:rsidRDefault="00D26195" w:rsidP="00D261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1781EBD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68400D8D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7C54D2B4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1C4D1BEF" w14:textId="77777777" w:rsidTr="004534E7">
        <w:trPr>
          <w:trHeight w:val="332"/>
        </w:trPr>
        <w:tc>
          <w:tcPr>
            <w:tcW w:w="4248" w:type="dxa"/>
            <w:vAlign w:val="center"/>
          </w:tcPr>
          <w:p w14:paraId="53B4EACB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15" w:type="dxa"/>
          </w:tcPr>
          <w:p w14:paraId="5EA042B7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14:paraId="452C3F92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</w:tcPr>
          <w:p w14:paraId="4D8F9CC1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197D745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</w:tcPr>
          <w:p w14:paraId="7CE56B2C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</w:tcPr>
          <w:p w14:paraId="084D65F5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5BEAE64E" w14:textId="77777777" w:rsidTr="004534E7">
        <w:trPr>
          <w:trHeight w:val="258"/>
        </w:trPr>
        <w:tc>
          <w:tcPr>
            <w:tcW w:w="4248" w:type="dxa"/>
            <w:vAlign w:val="center"/>
          </w:tcPr>
          <w:p w14:paraId="55354E94" w14:textId="36591E1B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Racial Category </w:t>
            </w:r>
            <w:r w:rsidRPr="005465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(single category per participant)</w:t>
            </w: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C647C"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CD73BD"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>Additional categories, if applicable)</w:t>
            </w:r>
          </w:p>
        </w:tc>
        <w:tc>
          <w:tcPr>
            <w:tcW w:w="615" w:type="dxa"/>
            <w:vAlign w:val="center"/>
          </w:tcPr>
          <w:p w14:paraId="79146AC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671F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831" w:type="dxa"/>
            <w:vAlign w:val="center"/>
          </w:tcPr>
          <w:p w14:paraId="1F51BE3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671F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89" w:type="dxa"/>
            <w:vAlign w:val="center"/>
          </w:tcPr>
          <w:p w14:paraId="1DFB477B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671F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20" w:type="dxa"/>
            <w:vAlign w:val="center"/>
          </w:tcPr>
          <w:p w14:paraId="4BF20B0E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671F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25" w:type="dxa"/>
            <w:vAlign w:val="center"/>
          </w:tcPr>
          <w:p w14:paraId="1F9EFBF8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671F2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717" w:type="dxa"/>
            <w:vAlign w:val="center"/>
          </w:tcPr>
          <w:p w14:paraId="31351171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671F2">
              <w:rPr>
                <w:b/>
                <w:sz w:val="20"/>
                <w:szCs w:val="20"/>
              </w:rPr>
              <w:t>%</w:t>
            </w:r>
          </w:p>
        </w:tc>
      </w:tr>
      <w:tr w:rsidR="00D26195" w:rsidRPr="000671F2" w14:paraId="491112DE" w14:textId="77777777" w:rsidTr="004534E7">
        <w:trPr>
          <w:trHeight w:val="258"/>
        </w:trPr>
        <w:tc>
          <w:tcPr>
            <w:tcW w:w="4248" w:type="dxa"/>
            <w:vAlign w:val="center"/>
          </w:tcPr>
          <w:p w14:paraId="5D921866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White </w:t>
            </w:r>
          </w:p>
        </w:tc>
        <w:tc>
          <w:tcPr>
            <w:tcW w:w="615" w:type="dxa"/>
          </w:tcPr>
          <w:p w14:paraId="48BEE7A2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5EC8FEE0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5FE6CD1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456AC8B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7C262B61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5F5B351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44592832" w14:textId="77777777" w:rsidTr="004534E7">
        <w:trPr>
          <w:trHeight w:val="278"/>
        </w:trPr>
        <w:tc>
          <w:tcPr>
            <w:tcW w:w="4248" w:type="dxa"/>
            <w:vAlign w:val="center"/>
          </w:tcPr>
          <w:p w14:paraId="2F0DA21F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Black or African American </w:t>
            </w:r>
          </w:p>
        </w:tc>
        <w:tc>
          <w:tcPr>
            <w:tcW w:w="615" w:type="dxa"/>
          </w:tcPr>
          <w:p w14:paraId="3911401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65D3F74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0FC38CC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BFDA562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2CBE85AE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241B3F5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16636B4A" w14:textId="77777777" w:rsidTr="004534E7">
        <w:trPr>
          <w:trHeight w:val="278"/>
        </w:trPr>
        <w:tc>
          <w:tcPr>
            <w:tcW w:w="4248" w:type="dxa"/>
            <w:vAlign w:val="center"/>
          </w:tcPr>
          <w:p w14:paraId="2B67E639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>Asian</w:t>
            </w:r>
          </w:p>
        </w:tc>
        <w:tc>
          <w:tcPr>
            <w:tcW w:w="615" w:type="dxa"/>
          </w:tcPr>
          <w:p w14:paraId="4BF7ED4D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01577F97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14C66474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A086A25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4FDCCEA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64F1414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4FC1DBC3" w14:textId="77777777" w:rsidTr="004534E7">
        <w:trPr>
          <w:trHeight w:val="275"/>
        </w:trPr>
        <w:tc>
          <w:tcPr>
            <w:tcW w:w="4248" w:type="dxa"/>
            <w:vAlign w:val="center"/>
          </w:tcPr>
          <w:p w14:paraId="7F17A575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Other </w:t>
            </w:r>
          </w:p>
        </w:tc>
        <w:tc>
          <w:tcPr>
            <w:tcW w:w="615" w:type="dxa"/>
          </w:tcPr>
          <w:p w14:paraId="493386D2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58C7EFF1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094CDF9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52AAB6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30FE587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2893F8F0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68B2DD62" w14:textId="77777777" w:rsidTr="004534E7">
        <w:trPr>
          <w:trHeight w:val="314"/>
        </w:trPr>
        <w:tc>
          <w:tcPr>
            <w:tcW w:w="4248" w:type="dxa"/>
            <w:vAlign w:val="center"/>
          </w:tcPr>
          <w:p w14:paraId="5B18BA1B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615" w:type="dxa"/>
          </w:tcPr>
          <w:p w14:paraId="5EA877B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14:paraId="0005CCD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</w:tcPr>
          <w:p w14:paraId="7990761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360F920C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</w:tcPr>
          <w:p w14:paraId="0E62AC75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</w:tcPr>
          <w:p w14:paraId="7A7EACA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26AE435F" w14:textId="77777777" w:rsidTr="004534E7">
        <w:trPr>
          <w:trHeight w:val="303"/>
        </w:trPr>
        <w:tc>
          <w:tcPr>
            <w:tcW w:w="4248" w:type="dxa"/>
            <w:vAlign w:val="center"/>
          </w:tcPr>
          <w:p w14:paraId="30E3DA89" w14:textId="586518C3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Age at Enrollment Category </w:t>
            </w:r>
            <w:r w:rsidR="00C84437"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>(as applicable)</w:t>
            </w:r>
          </w:p>
        </w:tc>
        <w:tc>
          <w:tcPr>
            <w:tcW w:w="615" w:type="dxa"/>
            <w:vAlign w:val="center"/>
          </w:tcPr>
          <w:p w14:paraId="30437CC2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31" w:type="dxa"/>
            <w:vAlign w:val="center"/>
          </w:tcPr>
          <w:p w14:paraId="2815E0CA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89" w:type="dxa"/>
            <w:vAlign w:val="center"/>
          </w:tcPr>
          <w:p w14:paraId="6A5D75B4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20" w:type="dxa"/>
            <w:vAlign w:val="center"/>
          </w:tcPr>
          <w:p w14:paraId="1E796FCE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25" w:type="dxa"/>
            <w:vAlign w:val="center"/>
          </w:tcPr>
          <w:p w14:paraId="33C2FD84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17" w:type="dxa"/>
            <w:vAlign w:val="center"/>
          </w:tcPr>
          <w:p w14:paraId="5A8475F6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26195" w:rsidRPr="000671F2" w14:paraId="6E74BD34" w14:textId="77777777" w:rsidTr="004534E7">
        <w:trPr>
          <w:trHeight w:val="278"/>
        </w:trPr>
        <w:tc>
          <w:tcPr>
            <w:tcW w:w="4248" w:type="dxa"/>
          </w:tcPr>
          <w:p w14:paraId="065B67A9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18 − 21 years </w:t>
            </w:r>
          </w:p>
        </w:tc>
        <w:tc>
          <w:tcPr>
            <w:tcW w:w="615" w:type="dxa"/>
          </w:tcPr>
          <w:p w14:paraId="7BA47131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6E976AD8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41EADF0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A7ABB1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0167B63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02C58465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5CCC06CC" w14:textId="77777777" w:rsidTr="004534E7">
        <w:trPr>
          <w:trHeight w:val="278"/>
        </w:trPr>
        <w:tc>
          <w:tcPr>
            <w:tcW w:w="4248" w:type="dxa"/>
          </w:tcPr>
          <w:p w14:paraId="0F8B672B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22 − 29 years </w:t>
            </w:r>
          </w:p>
        </w:tc>
        <w:tc>
          <w:tcPr>
            <w:tcW w:w="615" w:type="dxa"/>
          </w:tcPr>
          <w:p w14:paraId="72019DBB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430D0937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66276D9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1A498F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728E1F4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5152491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6DE9997F" w14:textId="77777777" w:rsidTr="004534E7">
        <w:trPr>
          <w:trHeight w:val="278"/>
        </w:trPr>
        <w:tc>
          <w:tcPr>
            <w:tcW w:w="4248" w:type="dxa"/>
          </w:tcPr>
          <w:p w14:paraId="1A2DA677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30 − 39 years </w:t>
            </w:r>
          </w:p>
        </w:tc>
        <w:tc>
          <w:tcPr>
            <w:tcW w:w="615" w:type="dxa"/>
          </w:tcPr>
          <w:p w14:paraId="6457DB5A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1986E76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67686735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B4C41B5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2781945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3124DAC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0324492E" w14:textId="77777777" w:rsidTr="004534E7">
        <w:trPr>
          <w:trHeight w:val="278"/>
        </w:trPr>
        <w:tc>
          <w:tcPr>
            <w:tcW w:w="4248" w:type="dxa"/>
          </w:tcPr>
          <w:p w14:paraId="35B2867D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40 − 49 years </w:t>
            </w:r>
          </w:p>
        </w:tc>
        <w:tc>
          <w:tcPr>
            <w:tcW w:w="615" w:type="dxa"/>
          </w:tcPr>
          <w:p w14:paraId="1CDE2BE0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1245E84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1EEC8C3D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3CCCC9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12D17AD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0961AC8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3E35C250" w14:textId="77777777" w:rsidTr="004534E7">
        <w:trPr>
          <w:trHeight w:val="275"/>
        </w:trPr>
        <w:tc>
          <w:tcPr>
            <w:tcW w:w="4248" w:type="dxa"/>
            <w:vAlign w:val="center"/>
          </w:tcPr>
          <w:p w14:paraId="22181B8A" w14:textId="77777777" w:rsidR="00D26195" w:rsidRPr="00546534" w:rsidRDefault="00D26195" w:rsidP="00D26195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50 − 59 years </w:t>
            </w:r>
          </w:p>
        </w:tc>
        <w:tc>
          <w:tcPr>
            <w:tcW w:w="615" w:type="dxa"/>
          </w:tcPr>
          <w:p w14:paraId="11E54EF6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2512E4F9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60E6E15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460ED34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6578A8B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60EEA4D1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6195" w:rsidRPr="000671F2" w14:paraId="0B2043D2" w14:textId="77777777" w:rsidTr="004534E7">
        <w:trPr>
          <w:trHeight w:val="422"/>
        </w:trPr>
        <w:tc>
          <w:tcPr>
            <w:tcW w:w="4248" w:type="dxa"/>
            <w:vAlign w:val="center"/>
          </w:tcPr>
          <w:p w14:paraId="2F6C4F7B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615" w:type="dxa"/>
          </w:tcPr>
          <w:p w14:paraId="6931E20B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1" w:type="dxa"/>
          </w:tcPr>
          <w:p w14:paraId="39B9C15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</w:tcPr>
          <w:p w14:paraId="263A5443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26BF5047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</w:tcPr>
          <w:p w14:paraId="147787A4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</w:tcPr>
          <w:p w14:paraId="489B5BDF" w14:textId="77777777" w:rsidR="00D26195" w:rsidRPr="000671F2" w:rsidRDefault="00D26195" w:rsidP="00D261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FD67F8A" w14:textId="77777777" w:rsidR="00D26195" w:rsidRPr="000671F2" w:rsidRDefault="00D26195" w:rsidP="00D26195">
      <w:pPr>
        <w:pStyle w:val="Table"/>
        <w:spacing w:before="0" w:after="0"/>
        <w:rPr>
          <w:rFonts w:ascii="Times New Roman" w:hAnsi="Times New Roman" w:cs="Times New Roman"/>
        </w:rPr>
      </w:pPr>
    </w:p>
    <w:p w14:paraId="12E7D070" w14:textId="77777777" w:rsidR="006870AB" w:rsidRPr="000671F2" w:rsidRDefault="006870AB" w:rsidP="006870AB">
      <w:pPr>
        <w:pStyle w:val="Caption"/>
        <w:keepNext/>
      </w:pPr>
      <w:bookmarkStart w:id="39" w:name="_Toc426726760"/>
      <w:bookmarkStart w:id="40" w:name="_Toc427057178"/>
      <w:r w:rsidRPr="000671F2">
        <w:t xml:space="preserve">Table </w:t>
      </w:r>
      <w:r w:rsidR="009C44AE">
        <w:fldChar w:fldCharType="begin"/>
      </w:r>
      <w:r w:rsidR="009C44AE">
        <w:instrText xml:space="preserve"> SEQ Table \* ARABIC </w:instrText>
      </w:r>
      <w:r w:rsidR="009C44AE">
        <w:fldChar w:fldCharType="separate"/>
      </w:r>
      <w:r w:rsidR="005669C0" w:rsidRPr="000671F2">
        <w:rPr>
          <w:noProof/>
        </w:rPr>
        <w:t>4</w:t>
      </w:r>
      <w:r w:rsidR="009C44AE">
        <w:rPr>
          <w:noProof/>
        </w:rPr>
        <w:fldChar w:fldCharType="end"/>
      </w:r>
      <w:r w:rsidRPr="000671F2">
        <w:t>. Status of Enrolled Participants</w:t>
      </w:r>
      <w:bookmarkEnd w:id="39"/>
      <w:bookmarkEnd w:id="40"/>
    </w:p>
    <w:tbl>
      <w:tblPr>
        <w:tblW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720"/>
      </w:tblGrid>
      <w:tr w:rsidR="00D26195" w:rsidRPr="000671F2" w14:paraId="28D429BD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6234238A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 xml:space="preserve">Total Enrollment </w:t>
            </w:r>
          </w:p>
        </w:tc>
        <w:tc>
          <w:tcPr>
            <w:tcW w:w="720" w:type="dxa"/>
          </w:tcPr>
          <w:p w14:paraId="05445095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2BA79AC6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6E5207AE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 xml:space="preserve">Total Completed Treatment </w:t>
            </w:r>
          </w:p>
        </w:tc>
        <w:tc>
          <w:tcPr>
            <w:tcW w:w="720" w:type="dxa"/>
          </w:tcPr>
          <w:p w14:paraId="5BFD9E1D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20283BF7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57E96868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>On Study</w:t>
            </w:r>
          </w:p>
        </w:tc>
        <w:tc>
          <w:tcPr>
            <w:tcW w:w="720" w:type="dxa"/>
            <w:vAlign w:val="bottom"/>
          </w:tcPr>
          <w:p w14:paraId="30574CC0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2776EE91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429140E1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On treatment </w:t>
            </w:r>
          </w:p>
        </w:tc>
        <w:tc>
          <w:tcPr>
            <w:tcW w:w="720" w:type="dxa"/>
            <w:vAlign w:val="center"/>
          </w:tcPr>
          <w:p w14:paraId="5972E2E2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31064AC4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18AAEAD3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Completed treatment </w:t>
            </w:r>
          </w:p>
        </w:tc>
        <w:tc>
          <w:tcPr>
            <w:tcW w:w="720" w:type="dxa"/>
            <w:vAlign w:val="center"/>
          </w:tcPr>
          <w:p w14:paraId="6FFF5254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34B9E791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596F0A8F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Off treatment early </w:t>
            </w:r>
          </w:p>
        </w:tc>
        <w:tc>
          <w:tcPr>
            <w:tcW w:w="720" w:type="dxa"/>
          </w:tcPr>
          <w:p w14:paraId="13F4E31F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35AC92C6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5AF56E34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 xml:space="preserve">Terminated Study Early </w:t>
            </w:r>
          </w:p>
        </w:tc>
        <w:tc>
          <w:tcPr>
            <w:tcW w:w="720" w:type="dxa"/>
          </w:tcPr>
          <w:p w14:paraId="1491BA81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37B992D2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38877A57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Completed treatment </w:t>
            </w:r>
          </w:p>
        </w:tc>
        <w:tc>
          <w:tcPr>
            <w:tcW w:w="720" w:type="dxa"/>
          </w:tcPr>
          <w:p w14:paraId="406D2F3A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1B17FB25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65425874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Off treatment early </w:t>
            </w:r>
          </w:p>
        </w:tc>
        <w:tc>
          <w:tcPr>
            <w:tcW w:w="720" w:type="dxa"/>
          </w:tcPr>
          <w:p w14:paraId="3D4855FF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7B4EAD24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020A7650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 xml:space="preserve">Completed Protocol Follow−up </w:t>
            </w:r>
          </w:p>
        </w:tc>
        <w:tc>
          <w:tcPr>
            <w:tcW w:w="720" w:type="dxa"/>
          </w:tcPr>
          <w:p w14:paraId="6669938E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35A76D64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145526E8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Completed </w:t>
            </w:r>
            <w:r w:rsidRPr="00546534">
              <w:rPr>
                <w:rFonts w:ascii="Times New Roman" w:hAnsi="Times New Roman" w:cs="Times New Roman"/>
                <w:i/>
                <w:sz w:val="20"/>
                <w:szCs w:val="20"/>
              </w:rPr>
              <w:t>12 month</w:t>
            </w: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 xml:space="preserve"> follow up</w:t>
            </w:r>
          </w:p>
        </w:tc>
        <w:tc>
          <w:tcPr>
            <w:tcW w:w="720" w:type="dxa"/>
          </w:tcPr>
          <w:p w14:paraId="21C24A41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30F2CA39" w14:textId="77777777" w:rsidTr="004534E7">
        <w:trPr>
          <w:trHeight w:val="313"/>
        </w:trPr>
        <w:tc>
          <w:tcPr>
            <w:tcW w:w="5328" w:type="dxa"/>
            <w:vAlign w:val="center"/>
          </w:tcPr>
          <w:p w14:paraId="731C5DA2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Lost to follow up </w:t>
            </w:r>
          </w:p>
        </w:tc>
        <w:tc>
          <w:tcPr>
            <w:tcW w:w="720" w:type="dxa"/>
          </w:tcPr>
          <w:p w14:paraId="2240F48F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195" w:rsidRPr="000671F2" w14:paraId="1D134BC9" w14:textId="77777777" w:rsidTr="004534E7">
        <w:trPr>
          <w:trHeight w:val="314"/>
        </w:trPr>
        <w:tc>
          <w:tcPr>
            <w:tcW w:w="5328" w:type="dxa"/>
            <w:vAlign w:val="center"/>
          </w:tcPr>
          <w:p w14:paraId="6D44AFFD" w14:textId="77777777" w:rsidR="00D26195" w:rsidRPr="000671F2" w:rsidRDefault="00D26195" w:rsidP="00D2619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71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Termination associated with an adverse experience </w:t>
            </w:r>
          </w:p>
        </w:tc>
        <w:tc>
          <w:tcPr>
            <w:tcW w:w="720" w:type="dxa"/>
            <w:vAlign w:val="bottom"/>
          </w:tcPr>
          <w:p w14:paraId="7F208174" w14:textId="77777777" w:rsidR="00D26195" w:rsidRPr="000671F2" w:rsidRDefault="00D26195" w:rsidP="00D2619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F0F40" w14:textId="77777777" w:rsidR="00BD7AA3" w:rsidRPr="000671F2" w:rsidRDefault="00BD7AA3">
      <w:pPr>
        <w:rPr>
          <w:sz w:val="20"/>
          <w:szCs w:val="20"/>
        </w:rPr>
      </w:pPr>
    </w:p>
    <w:p w14:paraId="5C08CAB0" w14:textId="77777777" w:rsidR="00220FEA" w:rsidRPr="000671F2" w:rsidRDefault="00D26195" w:rsidP="0031686E">
      <w:pPr>
        <w:pStyle w:val="Heading2"/>
      </w:pPr>
      <w:bookmarkStart w:id="41" w:name="_Toc219185021"/>
      <w:bookmarkStart w:id="42" w:name="_Toc426725644"/>
      <w:bookmarkStart w:id="43" w:name="_Toc426969113"/>
      <w:bookmarkStart w:id="44" w:name="_Toc426969152"/>
      <w:bookmarkStart w:id="45" w:name="_Toc426969411"/>
      <w:bookmarkStart w:id="46" w:name="_Toc426969444"/>
      <w:bookmarkStart w:id="47" w:name="_Toc426969476"/>
      <w:bookmarkStart w:id="48" w:name="_Toc426969508"/>
      <w:bookmarkStart w:id="49" w:name="_Toc426969541"/>
      <w:bookmarkStart w:id="50" w:name="_Toc426969574"/>
      <w:bookmarkStart w:id="51" w:name="_Toc426987480"/>
      <w:bookmarkStart w:id="52" w:name="_Toc426987608"/>
      <w:bookmarkStart w:id="53" w:name="_Toc426987668"/>
      <w:bookmarkStart w:id="54" w:name="_Toc426987738"/>
      <w:bookmarkStart w:id="55" w:name="_Toc300558443"/>
      <w:bookmarkStart w:id="56" w:name="_Toc300558881"/>
      <w:r w:rsidRPr="000671F2">
        <w:t>Brief Description of Study Results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="00BD7AA3" w:rsidRPr="000671F2">
        <w:t xml:space="preserve"> </w:t>
      </w:r>
      <w:r w:rsidR="00DD24ED" w:rsidRPr="000671F2">
        <w:t xml:space="preserve"> </w:t>
      </w:r>
    </w:p>
    <w:p w14:paraId="5854A3DE" w14:textId="6A8695AF" w:rsidR="00BD7AA3" w:rsidRPr="008F4C84" w:rsidRDefault="004534E7" w:rsidP="004534E7">
      <w:pPr>
        <w:rPr>
          <w:i/>
        </w:rPr>
      </w:pPr>
      <w:bookmarkStart w:id="57" w:name="_Toc426725645"/>
      <w:r w:rsidRPr="00546534">
        <w:rPr>
          <w:i/>
        </w:rPr>
        <w:t>P</w:t>
      </w:r>
      <w:r w:rsidR="00DD24ED" w:rsidRPr="00546534">
        <w:rPr>
          <w:i/>
        </w:rPr>
        <w:t xml:space="preserve">rovide a brief description of </w:t>
      </w:r>
      <w:r w:rsidR="003E1012">
        <w:rPr>
          <w:i/>
        </w:rPr>
        <w:t>study</w:t>
      </w:r>
      <w:r w:rsidR="003E1012" w:rsidRPr="00546534">
        <w:rPr>
          <w:i/>
        </w:rPr>
        <w:t xml:space="preserve"> </w:t>
      </w:r>
      <w:r w:rsidR="00DD24ED" w:rsidRPr="00546534">
        <w:rPr>
          <w:i/>
        </w:rPr>
        <w:t>results</w:t>
      </w:r>
      <w:bookmarkEnd w:id="55"/>
      <w:bookmarkEnd w:id="56"/>
      <w:r w:rsidR="00D26195" w:rsidRPr="00546534">
        <w:rPr>
          <w:i/>
        </w:rPr>
        <w:t xml:space="preserve"> as </w:t>
      </w:r>
      <w:r w:rsidR="006A0E1D">
        <w:rPr>
          <w:i/>
        </w:rPr>
        <w:t>suggested in the</w:t>
      </w:r>
      <w:r w:rsidR="00D26195" w:rsidRPr="00546534">
        <w:rPr>
          <w:i/>
        </w:rPr>
        <w:t xml:space="preserve"> example</w:t>
      </w:r>
      <w:r w:rsidR="0052691E" w:rsidRPr="00546534">
        <w:rPr>
          <w:i/>
        </w:rPr>
        <w:t>s</w:t>
      </w:r>
      <w:r w:rsidR="006A0E1D">
        <w:rPr>
          <w:i/>
        </w:rPr>
        <w:t xml:space="preserve"> below</w:t>
      </w:r>
      <w:r w:rsidR="00D26195" w:rsidRPr="00546534">
        <w:rPr>
          <w:i/>
        </w:rPr>
        <w:t>:</w:t>
      </w:r>
      <w:bookmarkEnd w:id="57"/>
    </w:p>
    <w:p w14:paraId="421F64FF" w14:textId="77777777" w:rsidR="004534E7" w:rsidRPr="008A4BD5" w:rsidRDefault="004534E7" w:rsidP="004534E7">
      <w:pPr>
        <w:rPr>
          <w:i/>
        </w:rPr>
      </w:pPr>
    </w:p>
    <w:p w14:paraId="49727350" w14:textId="0B06B0F1" w:rsidR="00D26195" w:rsidRPr="00546534" w:rsidRDefault="00CD705F" w:rsidP="00D26195">
      <w:pPr>
        <w:rPr>
          <w:i/>
        </w:rPr>
      </w:pPr>
      <w:r>
        <w:rPr>
          <w:i/>
        </w:rPr>
        <w:t>Subject enrollment information- Comp</w:t>
      </w:r>
      <w:r w:rsidR="00F448DF">
        <w:rPr>
          <w:i/>
        </w:rPr>
        <w:t>l</w:t>
      </w:r>
      <w:r>
        <w:rPr>
          <w:i/>
        </w:rPr>
        <w:t xml:space="preserve">etion date when all the </w:t>
      </w:r>
      <w:r w:rsidR="00F448DF">
        <w:rPr>
          <w:i/>
        </w:rPr>
        <w:t>xx subjects were enrolled</w:t>
      </w:r>
      <w:r w:rsidR="00C96353">
        <w:rPr>
          <w:i/>
        </w:rPr>
        <w:t xml:space="preserve">: </w:t>
      </w:r>
      <w:r w:rsidR="0052691E" w:rsidRPr="00546534">
        <w:rPr>
          <w:i/>
        </w:rPr>
        <w:t>date</w:t>
      </w:r>
      <w:r w:rsidR="00C84437">
        <w:rPr>
          <w:i/>
        </w:rPr>
        <w:t xml:space="preserve"> [</w:t>
      </w:r>
      <w:r w:rsidR="00C84437" w:rsidRPr="004F7917">
        <w:rPr>
          <w:i/>
          <w:sz w:val="22"/>
          <w:szCs w:val="22"/>
        </w:rPr>
        <w:t>(</w:t>
      </w:r>
      <w:r w:rsidR="00C84437" w:rsidRPr="004F7917">
        <w:rPr>
          <w:rFonts w:eastAsia="Arial"/>
          <w:i/>
        </w:rPr>
        <w:t xml:space="preserve">xx-(Month)-xx-(Date)- </w:t>
      </w:r>
      <w:proofErr w:type="spellStart"/>
      <w:r w:rsidR="00C84437" w:rsidRPr="004F7917">
        <w:rPr>
          <w:rFonts w:eastAsia="Arial"/>
          <w:i/>
        </w:rPr>
        <w:t>xxxx</w:t>
      </w:r>
      <w:proofErr w:type="spellEnd"/>
      <w:r w:rsidR="00C84437" w:rsidRPr="004F7917">
        <w:rPr>
          <w:rFonts w:eastAsia="Arial"/>
          <w:i/>
        </w:rPr>
        <w:t xml:space="preserve"> (Year)</w:t>
      </w:r>
      <w:r w:rsidR="00897984">
        <w:rPr>
          <w:rFonts w:eastAsia="Arial"/>
          <w:i/>
        </w:rPr>
        <w:t>]</w:t>
      </w:r>
      <w:r w:rsidR="00D26195" w:rsidRPr="00546534">
        <w:rPr>
          <w:i/>
        </w:rPr>
        <w:t xml:space="preserve">. </w:t>
      </w:r>
    </w:p>
    <w:p w14:paraId="46BE9463" w14:textId="4CEFC0F2" w:rsidR="0052691E" w:rsidRDefault="0052691E" w:rsidP="00D26195">
      <w:pPr>
        <w:rPr>
          <w:i/>
        </w:rPr>
      </w:pPr>
    </w:p>
    <w:p w14:paraId="24C9E0AD" w14:textId="6648650B" w:rsidR="00F653A3" w:rsidRDefault="00F448DF" w:rsidP="00D26195">
      <w:pPr>
        <w:rPr>
          <w:i/>
        </w:rPr>
      </w:pPr>
      <w:r>
        <w:rPr>
          <w:i/>
        </w:rPr>
        <w:t>Brief description of study progression-</w:t>
      </w:r>
      <w:r w:rsidR="007606CF">
        <w:rPr>
          <w:i/>
        </w:rPr>
        <w:t xml:space="preserve"> (</w:t>
      </w:r>
      <w:r w:rsidR="00707999">
        <w:rPr>
          <w:i/>
        </w:rPr>
        <w:t>Some suggested scenarios below)</w:t>
      </w:r>
      <w:r w:rsidR="003E1012">
        <w:rPr>
          <w:i/>
        </w:rPr>
        <w:t xml:space="preserve">: </w:t>
      </w:r>
    </w:p>
    <w:p w14:paraId="025945D2" w14:textId="77777777" w:rsidR="008F0A97" w:rsidRPr="00546534" w:rsidRDefault="008F0A97" w:rsidP="00D26195">
      <w:pPr>
        <w:rPr>
          <w:i/>
        </w:rPr>
      </w:pPr>
    </w:p>
    <w:p w14:paraId="184F6904" w14:textId="70D6C8B7" w:rsidR="00D26195" w:rsidRPr="00546534" w:rsidRDefault="009154A7" w:rsidP="00D26195">
      <w:pPr>
        <w:rPr>
          <w:i/>
        </w:rPr>
      </w:pPr>
      <w:r>
        <w:rPr>
          <w:i/>
        </w:rPr>
        <w:t>Scenar</w:t>
      </w:r>
      <w:r w:rsidR="007438FF">
        <w:rPr>
          <w:i/>
        </w:rPr>
        <w:t xml:space="preserve">io 1: </w:t>
      </w:r>
      <w:r w:rsidR="00D26195" w:rsidRPr="00546534">
        <w:rPr>
          <w:i/>
        </w:rPr>
        <w:t xml:space="preserve">A comprehensive DSMB review was conducted after the first 17 </w:t>
      </w:r>
      <w:r w:rsidR="00476381" w:rsidRPr="00546534">
        <w:rPr>
          <w:i/>
        </w:rPr>
        <w:t>subjects</w:t>
      </w:r>
      <w:r w:rsidR="00D26195" w:rsidRPr="00546534">
        <w:rPr>
          <w:i/>
        </w:rPr>
        <w:t xml:space="preserve"> were enrolled; no concerns were raised, and the DSMB recommended that we continue the study. </w:t>
      </w:r>
    </w:p>
    <w:p w14:paraId="397C8A22" w14:textId="77777777" w:rsidR="00D26195" w:rsidRPr="000671F2" w:rsidRDefault="00D26195" w:rsidP="00D26195">
      <w:pPr>
        <w:rPr>
          <w:i/>
          <w:highlight w:val="lightGray"/>
        </w:rPr>
      </w:pPr>
    </w:p>
    <w:p w14:paraId="79CBFF5B" w14:textId="665F011C" w:rsidR="00D26195" w:rsidRPr="00546534" w:rsidRDefault="00C70B60" w:rsidP="00D26195">
      <w:pPr>
        <w:rPr>
          <w:i/>
        </w:rPr>
      </w:pPr>
      <w:r>
        <w:rPr>
          <w:i/>
        </w:rPr>
        <w:t xml:space="preserve">Scenario 2: </w:t>
      </w:r>
      <w:r w:rsidR="00D26195" w:rsidRPr="00546534">
        <w:rPr>
          <w:i/>
        </w:rPr>
        <w:t xml:space="preserve">The DSMB placed the study on temporary hold for 2 days, after a third subject was reported to have a deep venous thrombosis.  Of note, one of these 3 subjects was subsequently found to have been erroneously diagnosed with a thrombosis.  The DSMB performed an unblinded review, and then recommended that enrollment resume.  </w:t>
      </w:r>
    </w:p>
    <w:p w14:paraId="2210516D" w14:textId="77777777" w:rsidR="00D26195" w:rsidRPr="000671F2" w:rsidRDefault="00D26195" w:rsidP="00D26195">
      <w:pPr>
        <w:rPr>
          <w:i/>
          <w:highlight w:val="lightGray"/>
        </w:rPr>
      </w:pPr>
    </w:p>
    <w:p w14:paraId="671096BD" w14:textId="20A7363F" w:rsidR="00D26195" w:rsidRPr="00546534" w:rsidRDefault="00D26195" w:rsidP="00D26195">
      <w:pPr>
        <w:rPr>
          <w:i/>
        </w:rPr>
      </w:pPr>
      <w:r w:rsidRPr="00546534">
        <w:rPr>
          <w:i/>
        </w:rPr>
        <w:t xml:space="preserve">A second comprehensive DSMB report was submitted on </w:t>
      </w:r>
      <w:r w:rsidR="00C70B60" w:rsidRPr="004F7917">
        <w:rPr>
          <w:i/>
          <w:sz w:val="22"/>
          <w:szCs w:val="22"/>
        </w:rPr>
        <w:t>(</w:t>
      </w:r>
      <w:r w:rsidR="00C70B60" w:rsidRPr="004F7917">
        <w:rPr>
          <w:rFonts w:eastAsia="Arial"/>
          <w:i/>
        </w:rPr>
        <w:t xml:space="preserve">xx-(Month)-xx-(Date)- </w:t>
      </w:r>
      <w:proofErr w:type="spellStart"/>
      <w:r w:rsidR="00C70B60" w:rsidRPr="004F7917">
        <w:rPr>
          <w:rFonts w:eastAsia="Arial"/>
          <w:i/>
        </w:rPr>
        <w:t>xxxx</w:t>
      </w:r>
      <w:proofErr w:type="spellEnd"/>
      <w:r w:rsidR="00C70B60" w:rsidRPr="004F7917">
        <w:rPr>
          <w:rFonts w:eastAsia="Arial"/>
          <w:i/>
        </w:rPr>
        <w:t xml:space="preserve"> (Year)</w:t>
      </w:r>
      <w:r w:rsidRPr="00546534">
        <w:rPr>
          <w:i/>
        </w:rPr>
        <w:t xml:space="preserve">.  </w:t>
      </w:r>
    </w:p>
    <w:p w14:paraId="0273D031" w14:textId="77777777" w:rsidR="00D26195" w:rsidRPr="00546534" w:rsidRDefault="00D26195" w:rsidP="00D26195">
      <w:pPr>
        <w:rPr>
          <w:i/>
        </w:rPr>
      </w:pPr>
    </w:p>
    <w:p w14:paraId="3006A11F" w14:textId="32CCD305" w:rsidR="00D26195" w:rsidRPr="00546534" w:rsidRDefault="00EC7B69" w:rsidP="00D26195">
      <w:pPr>
        <w:rPr>
          <w:i/>
        </w:rPr>
      </w:pPr>
      <w:r>
        <w:rPr>
          <w:i/>
        </w:rPr>
        <w:t xml:space="preserve">Scenario 3: </w:t>
      </w:r>
      <w:r w:rsidR="00D26195" w:rsidRPr="00546534">
        <w:rPr>
          <w:i/>
        </w:rPr>
        <w:t>Due to a family crisis, our biostatistician had to reduce her workload, and subsequently had to resign from the study.  We therefore obtained approval to work with a new biostatistical group</w:t>
      </w:r>
      <w:r w:rsidR="00476381" w:rsidRPr="00546534">
        <w:rPr>
          <w:i/>
        </w:rPr>
        <w:t>.</w:t>
      </w:r>
    </w:p>
    <w:p w14:paraId="095FFA62" w14:textId="77777777" w:rsidR="00D26195" w:rsidRPr="00546534" w:rsidRDefault="00D26195" w:rsidP="00D26195">
      <w:pPr>
        <w:rPr>
          <w:i/>
        </w:rPr>
      </w:pPr>
    </w:p>
    <w:p w14:paraId="42153D18" w14:textId="242BE873" w:rsidR="00AB7950" w:rsidRPr="000671F2" w:rsidRDefault="00B80782" w:rsidP="00F16478">
      <w:pPr>
        <w:rPr>
          <w:i/>
        </w:rPr>
      </w:pPr>
      <w:r>
        <w:rPr>
          <w:i/>
        </w:rPr>
        <w:t>A</w:t>
      </w:r>
      <w:r w:rsidR="00460B10">
        <w:rPr>
          <w:i/>
        </w:rPr>
        <w:t>ny a</w:t>
      </w:r>
      <w:r>
        <w:rPr>
          <w:i/>
        </w:rPr>
        <w:t xml:space="preserve">dditional information </w:t>
      </w:r>
      <w:r w:rsidR="00460B10">
        <w:rPr>
          <w:i/>
        </w:rPr>
        <w:t xml:space="preserve">on study </w:t>
      </w:r>
      <w:r w:rsidR="00A078F7">
        <w:rPr>
          <w:i/>
        </w:rPr>
        <w:t xml:space="preserve">progression </w:t>
      </w:r>
      <w:r>
        <w:rPr>
          <w:i/>
        </w:rPr>
        <w:t>(as needed)</w:t>
      </w:r>
      <w:r w:rsidR="00460B10">
        <w:rPr>
          <w:i/>
        </w:rPr>
        <w:t>-</w:t>
      </w:r>
      <w:r>
        <w:rPr>
          <w:i/>
        </w:rPr>
        <w:t xml:space="preserve"> </w:t>
      </w:r>
      <w:r w:rsidR="00A078F7">
        <w:rPr>
          <w:i/>
        </w:rPr>
        <w:t xml:space="preserve">Example: </w:t>
      </w:r>
      <w:r w:rsidR="00D26195" w:rsidRPr="00546534">
        <w:rPr>
          <w:i/>
        </w:rPr>
        <w:t xml:space="preserve">Our results thus far are summarized in the following abstracts that have been accepted for presentation at the </w:t>
      </w:r>
      <w:proofErr w:type="spellStart"/>
      <w:r w:rsidR="007D6DD1" w:rsidRPr="00546534">
        <w:rPr>
          <w:i/>
        </w:rPr>
        <w:t>xxxxx</w:t>
      </w:r>
      <w:proofErr w:type="spellEnd"/>
      <w:r w:rsidR="00D26195" w:rsidRPr="00546534">
        <w:rPr>
          <w:i/>
        </w:rPr>
        <w:t xml:space="preserve"> Society meeting, in </w:t>
      </w:r>
      <w:r w:rsidR="007D6DD1" w:rsidRPr="00546534">
        <w:rPr>
          <w:i/>
        </w:rPr>
        <w:t>xx</w:t>
      </w:r>
      <w:r w:rsidR="00A078F7">
        <w:rPr>
          <w:i/>
        </w:rPr>
        <w:t xml:space="preserve"> (month) </w:t>
      </w:r>
      <w:r w:rsidR="007D6DD1" w:rsidRPr="00546534">
        <w:rPr>
          <w:i/>
        </w:rPr>
        <w:t>/</w:t>
      </w:r>
      <w:proofErr w:type="spellStart"/>
      <w:r w:rsidR="007D6DD1" w:rsidRPr="00546534">
        <w:rPr>
          <w:i/>
        </w:rPr>
        <w:t>xxxx</w:t>
      </w:r>
      <w:proofErr w:type="spellEnd"/>
      <w:r w:rsidR="00EA1AE8">
        <w:rPr>
          <w:i/>
        </w:rPr>
        <w:t xml:space="preserve"> (</w:t>
      </w:r>
      <w:r w:rsidR="00A078F7">
        <w:rPr>
          <w:i/>
        </w:rPr>
        <w:t>year)</w:t>
      </w:r>
      <w:r w:rsidR="00D26195" w:rsidRPr="00546534">
        <w:rPr>
          <w:i/>
        </w:rPr>
        <w:t>.</w:t>
      </w:r>
      <w:bookmarkStart w:id="58" w:name="_Toc219185022"/>
      <w:bookmarkStart w:id="59" w:name="_Toc300558446"/>
      <w:bookmarkStart w:id="60" w:name="_Toc300558884"/>
    </w:p>
    <w:p w14:paraId="43D5A41A" w14:textId="77777777" w:rsidR="007D6DD1" w:rsidRPr="000A16D6" w:rsidRDefault="007D6DD1" w:rsidP="0031686E">
      <w:pPr>
        <w:pStyle w:val="Heading1"/>
        <w:rPr>
          <w:rFonts w:cs="Times New Roman"/>
        </w:rPr>
      </w:pPr>
      <w:bookmarkStart w:id="61" w:name="_Toc426725646"/>
      <w:bookmarkStart w:id="62" w:name="_Toc426969114"/>
      <w:bookmarkStart w:id="63" w:name="_Toc426969153"/>
      <w:bookmarkStart w:id="64" w:name="_Toc426969412"/>
      <w:bookmarkStart w:id="65" w:name="_Toc426969445"/>
      <w:bookmarkStart w:id="66" w:name="_Toc426969477"/>
      <w:bookmarkStart w:id="67" w:name="_Toc426969509"/>
      <w:bookmarkStart w:id="68" w:name="_Toc426969542"/>
      <w:bookmarkStart w:id="69" w:name="_Toc426969575"/>
      <w:bookmarkStart w:id="70" w:name="_Toc426987481"/>
      <w:bookmarkStart w:id="71" w:name="_Toc426987609"/>
      <w:bookmarkStart w:id="72" w:name="_Toc426987669"/>
      <w:bookmarkStart w:id="73" w:name="_Toc426987739"/>
      <w:r w:rsidRPr="000A16D6">
        <w:rPr>
          <w:rFonts w:cs="Times New Roman"/>
        </w:rPr>
        <w:t>Summary Information</w:t>
      </w:r>
      <w:bookmarkEnd w:id="58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080B46DD" w14:textId="77777777" w:rsidR="00CA1E68" w:rsidRDefault="007D6DD1" w:rsidP="0031686E">
      <w:pPr>
        <w:pStyle w:val="Heading2"/>
      </w:pPr>
      <w:bookmarkStart w:id="74" w:name="_Toc219185023"/>
      <w:bookmarkStart w:id="75" w:name="_Toc426725647"/>
      <w:bookmarkStart w:id="76" w:name="_Toc426969115"/>
      <w:bookmarkStart w:id="77" w:name="_Toc426969154"/>
      <w:bookmarkStart w:id="78" w:name="_Toc426969413"/>
      <w:bookmarkStart w:id="79" w:name="_Toc426969446"/>
      <w:bookmarkStart w:id="80" w:name="_Toc426969478"/>
      <w:bookmarkStart w:id="81" w:name="_Toc426969510"/>
      <w:bookmarkStart w:id="82" w:name="_Toc426969543"/>
      <w:bookmarkStart w:id="83" w:name="_Toc426969576"/>
      <w:bookmarkStart w:id="84" w:name="_Toc426987482"/>
      <w:bookmarkStart w:id="85" w:name="_Toc426987610"/>
      <w:bookmarkStart w:id="86" w:name="_Toc426987670"/>
      <w:bookmarkStart w:id="87" w:name="_Toc426987740"/>
      <w:r w:rsidRPr="000671F2">
        <w:t>Adverse Events</w:t>
      </w:r>
      <w:r w:rsidR="006B68BF">
        <w:t xml:space="preserve"> (as applicable)</w:t>
      </w:r>
      <w:r w:rsidRPr="000671F2">
        <w:t xml:space="preserve">: </w:t>
      </w:r>
    </w:p>
    <w:p w14:paraId="76053FE0" w14:textId="41EBA44F" w:rsidR="001278CB" w:rsidRPr="00546534" w:rsidRDefault="007D6DD1" w:rsidP="00546534">
      <w:pPr>
        <w:pStyle w:val="Heading2"/>
        <w:numPr>
          <w:ilvl w:val="0"/>
          <w:numId w:val="0"/>
        </w:numPr>
        <w:rPr>
          <w:i/>
        </w:rPr>
      </w:pPr>
      <w:r w:rsidRPr="00546534">
        <w:rPr>
          <w:i/>
        </w:rPr>
        <w:t>Frequent and Serious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14:paraId="42706AB0" w14:textId="77777777" w:rsidR="00C37685" w:rsidRPr="000671F2" w:rsidRDefault="002C7229" w:rsidP="007D6DD1">
      <w:pPr>
        <w:tabs>
          <w:tab w:val="num" w:pos="432"/>
        </w:tabs>
        <w:rPr>
          <w:b/>
        </w:rPr>
      </w:pPr>
      <w:r w:rsidRPr="00546534">
        <w:rPr>
          <w:i/>
        </w:rPr>
        <w:t>Information may be provided using a narrative or tabular format</w:t>
      </w:r>
    </w:p>
    <w:p w14:paraId="6DB9B495" w14:textId="77777777" w:rsidR="005C2580" w:rsidRPr="000671F2" w:rsidRDefault="005C2580" w:rsidP="005C2580">
      <w:pPr>
        <w:pStyle w:val="Heading3"/>
      </w:pPr>
      <w:bookmarkStart w:id="88" w:name="_Toc426725656"/>
      <w:bookmarkStart w:id="89" w:name="_Toc426969116"/>
      <w:bookmarkStart w:id="90" w:name="_Toc426969155"/>
      <w:bookmarkStart w:id="91" w:name="_Toc426969414"/>
      <w:bookmarkStart w:id="92" w:name="_Toc426969447"/>
      <w:bookmarkStart w:id="93" w:name="_Toc426969479"/>
      <w:bookmarkStart w:id="94" w:name="_Toc426969511"/>
      <w:bookmarkStart w:id="95" w:name="_Toc426969544"/>
      <w:bookmarkStart w:id="96" w:name="_Toc426969577"/>
      <w:bookmarkStart w:id="97" w:name="_Toc426987483"/>
      <w:bookmarkStart w:id="98" w:name="_Toc426987611"/>
      <w:bookmarkStart w:id="99" w:name="_Toc426987671"/>
      <w:bookmarkStart w:id="100" w:name="_Toc426987741"/>
      <w:r w:rsidRPr="000671F2">
        <w:t>Adverse Events: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08519F62" w14:textId="56615207" w:rsidR="005C2580" w:rsidRPr="000671F2" w:rsidRDefault="005C2580" w:rsidP="005C2580">
      <w:pPr>
        <w:rPr>
          <w:i/>
        </w:rPr>
      </w:pPr>
      <w:r w:rsidRPr="00546534">
        <w:rPr>
          <w:b/>
          <w:i/>
          <w:sz w:val="22"/>
          <w:szCs w:val="22"/>
        </w:rPr>
        <w:t>Adverse events by time of dose administration-</w:t>
      </w:r>
      <w:r w:rsidRPr="00E85027">
        <w:rPr>
          <w:i/>
        </w:rPr>
        <w:t xml:space="preserve"> </w:t>
      </w:r>
      <w:r w:rsidRPr="00546534">
        <w:rPr>
          <w:i/>
        </w:rPr>
        <w:t>Information may be provided using a narrative or tabular format</w:t>
      </w:r>
      <w:r w:rsidR="007909AE">
        <w:rPr>
          <w:i/>
        </w:rPr>
        <w:t xml:space="preserve"> as suggested below</w:t>
      </w:r>
    </w:p>
    <w:p w14:paraId="3E5C31C4" w14:textId="77777777" w:rsidR="005C2580" w:rsidRPr="000671F2" w:rsidRDefault="005C2580" w:rsidP="005C2580">
      <w:pPr>
        <w:outlineLvl w:val="0"/>
        <w:rPr>
          <w:sz w:val="22"/>
          <w:szCs w:val="22"/>
        </w:rPr>
      </w:pPr>
    </w:p>
    <w:p w14:paraId="71EE0AC3" w14:textId="69BE4AAA" w:rsidR="005C2580" w:rsidRDefault="005C2580" w:rsidP="005C2580">
      <w:pPr>
        <w:pStyle w:val="Caption"/>
        <w:keepNext/>
      </w:pPr>
      <w:bookmarkStart w:id="101" w:name="_Toc426726762"/>
      <w:bookmarkStart w:id="102" w:name="_Toc427057179"/>
      <w:r w:rsidRPr="000671F2">
        <w:t xml:space="preserve">Table </w:t>
      </w:r>
      <w:r w:rsidR="009C44AE">
        <w:fldChar w:fldCharType="begin"/>
      </w:r>
      <w:r w:rsidR="009C44AE">
        <w:instrText xml:space="preserve"> SEQ Table \* ARABIC </w:instrText>
      </w:r>
      <w:r w:rsidR="009C44AE">
        <w:fldChar w:fldCharType="separate"/>
      </w:r>
      <w:r w:rsidR="005669C0" w:rsidRPr="000671F2">
        <w:rPr>
          <w:noProof/>
        </w:rPr>
        <w:t>5</w:t>
      </w:r>
      <w:r w:rsidR="009C44AE">
        <w:rPr>
          <w:noProof/>
        </w:rPr>
        <w:fldChar w:fldCharType="end"/>
      </w:r>
      <w:r w:rsidRPr="000671F2">
        <w:t>. Adverse events by time of dose administration</w:t>
      </w:r>
      <w:bookmarkEnd w:id="101"/>
      <w:bookmarkEnd w:id="102"/>
    </w:p>
    <w:p w14:paraId="4443536B" w14:textId="77777777" w:rsidR="008D7B22" w:rsidRPr="00390333" w:rsidRDefault="008D7B22" w:rsidP="00546534"/>
    <w:tbl>
      <w:tblPr>
        <w:tblW w:w="90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5"/>
        <w:gridCol w:w="25"/>
        <w:gridCol w:w="875"/>
        <w:gridCol w:w="1266"/>
        <w:gridCol w:w="2270"/>
        <w:gridCol w:w="1348"/>
      </w:tblGrid>
      <w:tr w:rsidR="008D7B22" w:rsidRPr="000671F2" w14:paraId="5E18687F" w14:textId="77777777" w:rsidTr="00546534">
        <w:trPr>
          <w:trHeight w:val="30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FBD85" w14:textId="148B0EDD" w:rsidR="008D7B22" w:rsidRPr="000671F2" w:rsidRDefault="008D7B22" w:rsidP="005669C0">
            <w:pPr>
              <w:spacing w:line="276" w:lineRule="auto"/>
              <w:jc w:val="center"/>
              <w:rPr>
                <w:b/>
                <w:sz w:val="22"/>
                <w:szCs w:val="22"/>
                <w:lang w:eastAsia="zh-CN"/>
              </w:rPr>
            </w:pPr>
            <w:r w:rsidRPr="000671F2">
              <w:rPr>
                <w:b/>
                <w:sz w:val="22"/>
                <w:szCs w:val="22"/>
                <w:lang w:eastAsia="zh-CN"/>
              </w:rPr>
              <w:t>Event</w:t>
            </w:r>
            <w:r>
              <w:rPr>
                <w:b/>
                <w:sz w:val="22"/>
                <w:szCs w:val="22"/>
                <w:lang w:eastAsia="zh-CN"/>
              </w:rPr>
              <w:t xml:space="preserve"> (Examples)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DAF26" w14:textId="77777777" w:rsidR="008D7B22" w:rsidRPr="00944533" w:rsidRDefault="008D7B22" w:rsidP="005669C0">
            <w:pPr>
              <w:spacing w:line="276" w:lineRule="auto"/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66CD2" w14:textId="017F3B2C" w:rsidR="008D7B22" w:rsidRPr="00944533" w:rsidRDefault="008D7B22" w:rsidP="005669C0">
            <w:pPr>
              <w:spacing w:line="276" w:lineRule="auto"/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679B2" w14:textId="203778EA" w:rsidR="008D7B22" w:rsidRPr="000671F2" w:rsidRDefault="008D7B22" w:rsidP="00546534">
            <w:pPr>
              <w:spacing w:line="276" w:lineRule="auto"/>
              <w:ind w:left="-45"/>
              <w:rPr>
                <w:b/>
                <w:sz w:val="22"/>
                <w:szCs w:val="22"/>
                <w:highlight w:val="lightGray"/>
                <w:lang w:eastAsia="zh-CN"/>
              </w:rPr>
            </w:pPr>
            <w:r w:rsidRPr="00546534">
              <w:rPr>
                <w:b/>
                <w:sz w:val="22"/>
                <w:szCs w:val="22"/>
                <w:lang w:eastAsia="zh-CN"/>
              </w:rPr>
              <w:t>Pre-Dose 1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8E76" w14:textId="77777777" w:rsidR="008D7B22" w:rsidRPr="000671F2" w:rsidRDefault="008D7B22" w:rsidP="005669C0">
            <w:pPr>
              <w:spacing w:line="276" w:lineRule="auto"/>
              <w:jc w:val="center"/>
              <w:rPr>
                <w:b/>
                <w:sz w:val="22"/>
                <w:szCs w:val="22"/>
                <w:highlight w:val="lightGray"/>
                <w:lang w:eastAsia="zh-CN"/>
              </w:rPr>
            </w:pPr>
            <w:r w:rsidRPr="00546534">
              <w:rPr>
                <w:b/>
                <w:sz w:val="22"/>
                <w:szCs w:val="22"/>
                <w:lang w:eastAsia="zh-CN"/>
              </w:rPr>
              <w:t>Post-Dose 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14D1" w14:textId="77777777" w:rsidR="008D7B22" w:rsidRPr="000671F2" w:rsidRDefault="008D7B22" w:rsidP="005669C0">
            <w:pPr>
              <w:spacing w:line="276" w:lineRule="auto"/>
              <w:jc w:val="center"/>
              <w:rPr>
                <w:b/>
                <w:sz w:val="22"/>
                <w:szCs w:val="22"/>
                <w:lang w:eastAsia="zh-CN"/>
              </w:rPr>
            </w:pPr>
            <w:r w:rsidRPr="000671F2">
              <w:rPr>
                <w:b/>
                <w:sz w:val="22"/>
                <w:szCs w:val="22"/>
                <w:lang w:eastAsia="zh-CN"/>
              </w:rPr>
              <w:t>Any Time</w:t>
            </w:r>
          </w:p>
        </w:tc>
      </w:tr>
      <w:tr w:rsidR="008D7B22" w:rsidRPr="000671F2" w14:paraId="38880389" w14:textId="77777777" w:rsidTr="00546534">
        <w:trPr>
          <w:trHeight w:val="30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DB06B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Cardiac arrhythmia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9E88B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31A60" w14:textId="0415FD7A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5E25F" w14:textId="5F5E3639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A26C2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DCEEB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4B4F2BDF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C637A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lastRenderedPageBreak/>
              <w:t>Disseminated intravascular coagulation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03DB1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B3E56" w14:textId="1F49BDBA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12ED0" w14:textId="1FF948D1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DC632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91D8A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6FAB71F0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2E3B4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Hypertension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0C19B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6F22F" w14:textId="728AAC4C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63421" w14:textId="5A016470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A9141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35E75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2EF5F9A7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EF050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Hypotension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C9536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90CF" w14:textId="7022BAFE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5E4BC" w14:textId="19146F7B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4D890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4E519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280DAFE5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74207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Elevated liver enzyme (ALT &gt;100 IU/L)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E2C6F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2E355" w14:textId="6995F7BE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CCF86" w14:textId="179B2839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21E5E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4026C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1102998D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1A2AF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Meningitis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8C9AD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C469C" w14:textId="7A4EFBA4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AD9C9" w14:textId="20A2B165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1AF10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5D7BE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1CA403CC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95DB6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Persistent pulmonary hypertension requiring NO and FiO2 &gt; 50%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38221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13F57" w14:textId="0660860E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CDE64" w14:textId="7884B358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C82E9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703A6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6F6B4461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272C3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 xml:space="preserve">Platelet count &lt; 100000 per </w:t>
            </w:r>
            <w:proofErr w:type="spellStart"/>
            <w:r w:rsidRPr="00546534">
              <w:rPr>
                <w:i/>
                <w:sz w:val="22"/>
                <w:szCs w:val="22"/>
                <w:lang w:eastAsia="zh-CN"/>
              </w:rPr>
              <w:t>microL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0469C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68096" w14:textId="5FCAC4E4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991E2" w14:textId="276FD5B6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E6C49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CF68D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6C185334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B302F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Renal dysfunction (serum creatinine &gt;1.5)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51616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1F4F3" w14:textId="25874028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420C3" w14:textId="4A5E975F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9C0B0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2223D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7BD3BD49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CD1F2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Sepsis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E8F90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DF0E3" w14:textId="4A74EF56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F2C05" w14:textId="6FA24C1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8A671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602BC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3D1A9AF6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1954E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proofErr w:type="spellStart"/>
            <w:r w:rsidRPr="00546534">
              <w:rPr>
                <w:i/>
                <w:sz w:val="22"/>
                <w:szCs w:val="22"/>
                <w:lang w:eastAsia="zh-CN"/>
              </w:rPr>
              <w:t>Sinovenous</w:t>
            </w:r>
            <w:proofErr w:type="spellEnd"/>
            <w:r w:rsidRPr="00546534">
              <w:rPr>
                <w:i/>
                <w:sz w:val="22"/>
                <w:szCs w:val="22"/>
                <w:lang w:eastAsia="zh-CN"/>
              </w:rPr>
              <w:t xml:space="preserve"> thrombosis (SVT)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CF78E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8E486" w14:textId="6C3F599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98783" w14:textId="1B2A95FE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06C94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24840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6E071BF5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7B5CB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Polycythemia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65D99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38915" w14:textId="53D36FD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61232" w14:textId="442AC2E4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5061E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893B4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5D213BD4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86F5B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Cardiopulmonary decompensation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7A41C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A7598" w14:textId="54999074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4B886" w14:textId="5C14D920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7A494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18893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6D998326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11858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Other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E786F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17BDE" w14:textId="30CCF0CB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FCA20" w14:textId="75D33ABE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A0585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27545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09A13266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933A8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Total adverse events (A)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1A02F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778D1" w14:textId="58389F3C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F73CB" w14:textId="0DB8DDF3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A22B1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1A204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4908A3E5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7165A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Total patients with adverse events (n)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96414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758EF" w14:textId="6FACC7C9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11D02" w14:textId="1F238663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2DD46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F9088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4C51F254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47702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Total patients (N)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84A2D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F16E4" w14:textId="66588FFA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67A5E" w14:textId="2E64A372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13EB0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EDE46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091C5B96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A649E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Rate of adverse events (A/N)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C25A9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A3A1F" w14:textId="433FB76A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2F504" w14:textId="18E2894E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E586A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2E306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8D7B22" w:rsidRPr="000671F2" w14:paraId="32381B0D" w14:textId="77777777" w:rsidTr="00546534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24D61" w14:textId="77777777" w:rsidR="008D7B22" w:rsidRPr="00546534" w:rsidRDefault="008D7B22" w:rsidP="005669C0">
            <w:pPr>
              <w:spacing w:line="276" w:lineRule="auto"/>
              <w:jc w:val="center"/>
              <w:rPr>
                <w:i/>
                <w:sz w:val="22"/>
                <w:szCs w:val="22"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% of patients with Adverse events (n/N x 100)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8960F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DA6BF" w14:textId="198EA83B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4B72" w14:textId="7FFEE680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E19A5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AC8D9" w14:textId="77777777" w:rsidR="008D7B22" w:rsidRPr="000671F2" w:rsidRDefault="008D7B22" w:rsidP="005669C0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14:paraId="2D72A2FB" w14:textId="76F9B4DC" w:rsidR="005C2580" w:rsidRPr="000671F2" w:rsidRDefault="005C2580" w:rsidP="005C2580">
      <w:pPr>
        <w:pStyle w:val="Heading2"/>
      </w:pPr>
      <w:bookmarkStart w:id="103" w:name="_Toc426969117"/>
      <w:bookmarkStart w:id="104" w:name="_Toc426969156"/>
      <w:bookmarkStart w:id="105" w:name="_Toc426969415"/>
      <w:bookmarkStart w:id="106" w:name="_Toc426969448"/>
      <w:bookmarkStart w:id="107" w:name="_Toc426969480"/>
      <w:bookmarkStart w:id="108" w:name="_Toc426969512"/>
      <w:bookmarkStart w:id="109" w:name="_Toc426969545"/>
      <w:bookmarkStart w:id="110" w:name="_Toc426969578"/>
      <w:bookmarkStart w:id="111" w:name="_Toc426987484"/>
      <w:bookmarkStart w:id="112" w:name="_Toc426987612"/>
      <w:bookmarkStart w:id="113" w:name="_Toc426987672"/>
      <w:bookmarkStart w:id="114" w:name="_Toc426987742"/>
      <w:r w:rsidRPr="000671F2">
        <w:t>Serious Adverse Events</w:t>
      </w:r>
      <w:r w:rsidR="00C92A47">
        <w:t xml:space="preserve"> </w:t>
      </w:r>
      <w:r w:rsidR="00C92A47" w:rsidRPr="00546534">
        <w:rPr>
          <w:b w:val="0"/>
          <w:i/>
        </w:rPr>
        <w:t xml:space="preserve">(if any </w:t>
      </w:r>
      <w:r w:rsidR="00E4018D">
        <w:rPr>
          <w:b w:val="0"/>
          <w:bCs w:val="0"/>
          <w:i/>
          <w:iCs/>
        </w:rPr>
        <w:t>SAEs</w:t>
      </w:r>
      <w:r w:rsidR="00D51099">
        <w:rPr>
          <w:b w:val="0"/>
          <w:bCs w:val="0"/>
          <w:i/>
          <w:iCs/>
        </w:rPr>
        <w:t xml:space="preserve"> </w:t>
      </w:r>
      <w:r w:rsidR="00C92A47" w:rsidRPr="00546534">
        <w:rPr>
          <w:b w:val="0"/>
          <w:i/>
        </w:rPr>
        <w:t>encountered</w:t>
      </w:r>
      <w:r w:rsidR="000637EE">
        <w:rPr>
          <w:b w:val="0"/>
          <w:bCs w:val="0"/>
          <w:i/>
          <w:iCs/>
        </w:rPr>
        <w:t>, use the format below</w:t>
      </w:r>
      <w:r w:rsidR="00BA4A6F">
        <w:rPr>
          <w:b w:val="0"/>
          <w:bCs w:val="0"/>
          <w:i/>
          <w:iCs/>
        </w:rPr>
        <w:t xml:space="preserve">.  If </w:t>
      </w:r>
      <w:r w:rsidR="007308AF">
        <w:rPr>
          <w:b w:val="0"/>
          <w:bCs w:val="0"/>
          <w:i/>
          <w:iCs/>
        </w:rPr>
        <w:t>there were no SAEs, please state</w:t>
      </w:r>
      <w:r w:rsidR="00E4018D">
        <w:rPr>
          <w:b w:val="0"/>
          <w:bCs w:val="0"/>
          <w:i/>
          <w:iCs/>
        </w:rPr>
        <w:t>- “There were no serious adverse events”</w:t>
      </w:r>
      <w:r w:rsidR="00C92A47" w:rsidRPr="00546534">
        <w:rPr>
          <w:b w:val="0"/>
          <w:i/>
        </w:rPr>
        <w:t>)</w:t>
      </w:r>
      <w:r w:rsidRPr="000671F2">
        <w:t>: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 w:rsidRPr="000671F2">
        <w:t xml:space="preserve"> </w:t>
      </w:r>
    </w:p>
    <w:p w14:paraId="0010095E" w14:textId="77777777" w:rsidR="00C92A47" w:rsidRDefault="00C92A47" w:rsidP="009770FE">
      <w:pPr>
        <w:rPr>
          <w:i/>
        </w:rPr>
      </w:pPr>
      <w:bookmarkStart w:id="115" w:name="_Toc426725648"/>
      <w:bookmarkStart w:id="116" w:name="_Toc426969118"/>
      <w:bookmarkStart w:id="117" w:name="_Toc426969157"/>
      <w:bookmarkStart w:id="118" w:name="_Toc426969416"/>
      <w:bookmarkStart w:id="119" w:name="_Toc426969449"/>
      <w:bookmarkStart w:id="120" w:name="_Toc426969481"/>
      <w:bookmarkStart w:id="121" w:name="_Toc426969513"/>
      <w:bookmarkStart w:id="122" w:name="_Toc426969546"/>
      <w:bookmarkStart w:id="123" w:name="_Toc426969579"/>
    </w:p>
    <w:p w14:paraId="21E3482F" w14:textId="1E2BFE5C" w:rsidR="005C2580" w:rsidRPr="00546534" w:rsidRDefault="005C2580" w:rsidP="009770FE">
      <w:pPr>
        <w:rPr>
          <w:i/>
          <w:u w:val="single"/>
        </w:rPr>
      </w:pPr>
      <w:r w:rsidRPr="00546534">
        <w:rPr>
          <w:i/>
        </w:rPr>
        <w:t xml:space="preserve">There were </w:t>
      </w:r>
      <w:r w:rsidR="0005139B">
        <w:rPr>
          <w:i/>
        </w:rPr>
        <w:t>xx</w:t>
      </w:r>
      <w:r w:rsidR="0005139B" w:rsidRPr="00546534">
        <w:rPr>
          <w:i/>
        </w:rPr>
        <w:t xml:space="preserve"> </w:t>
      </w:r>
      <w:r w:rsidRPr="00546534">
        <w:rPr>
          <w:i/>
        </w:rPr>
        <w:t xml:space="preserve">total SAEs that occurred in </w:t>
      </w:r>
      <w:r w:rsidR="006D630D">
        <w:rPr>
          <w:i/>
        </w:rPr>
        <w:t>xx</w:t>
      </w:r>
      <w:r w:rsidR="006D630D" w:rsidRPr="00546534">
        <w:rPr>
          <w:i/>
        </w:rPr>
        <w:t xml:space="preserve"> </w:t>
      </w:r>
      <w:proofErr w:type="gramStart"/>
      <w:r w:rsidRPr="00546534">
        <w:rPr>
          <w:i/>
        </w:rPr>
        <w:t>subjects</w:t>
      </w:r>
      <w:r w:rsidR="00FE7568">
        <w:rPr>
          <w:i/>
        </w:rPr>
        <w:t>;</w:t>
      </w:r>
      <w:proofErr w:type="gramEnd"/>
      <w:r w:rsidR="00FE7568">
        <w:rPr>
          <w:i/>
        </w:rPr>
        <w:t xml:space="preserve"> suggested examples below</w:t>
      </w:r>
      <w:r w:rsidRPr="00546534">
        <w:rPr>
          <w:i/>
        </w:rPr>
        <w:t>: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14:paraId="2754F41D" w14:textId="77777777" w:rsidR="005C2580" w:rsidRPr="00546534" w:rsidRDefault="005C2580" w:rsidP="009770FE">
      <w:pPr>
        <w:rPr>
          <w:i/>
        </w:rPr>
      </w:pPr>
      <w:bookmarkStart w:id="124" w:name="_Toc426725649"/>
      <w:bookmarkStart w:id="125" w:name="_Toc426969119"/>
      <w:bookmarkStart w:id="126" w:name="_Toc426969158"/>
      <w:bookmarkStart w:id="127" w:name="_Toc426969417"/>
      <w:bookmarkStart w:id="128" w:name="_Toc426969450"/>
      <w:bookmarkStart w:id="129" w:name="_Toc426969482"/>
      <w:bookmarkStart w:id="130" w:name="_Toc426969514"/>
      <w:bookmarkStart w:id="131" w:name="_Toc426969547"/>
      <w:bookmarkStart w:id="132" w:name="_Toc426969580"/>
      <w:r w:rsidRPr="00546534">
        <w:rPr>
          <w:i/>
          <w:u w:val="single"/>
        </w:rPr>
        <w:t>SAE</w:t>
      </w:r>
      <w:r w:rsidRPr="00546534">
        <w:rPr>
          <w:i/>
        </w:rPr>
        <w:tab/>
      </w:r>
      <w:r w:rsidRPr="00546534">
        <w:rPr>
          <w:i/>
        </w:rPr>
        <w:tab/>
      </w:r>
      <w:r w:rsidRPr="00546534">
        <w:rPr>
          <w:i/>
        </w:rPr>
        <w:tab/>
      </w:r>
      <w:r w:rsidRPr="00546534">
        <w:rPr>
          <w:i/>
        </w:rPr>
        <w:tab/>
      </w:r>
      <w:r w:rsidRPr="00546534">
        <w:rPr>
          <w:i/>
        </w:rPr>
        <w:tab/>
      </w:r>
      <w:r w:rsidRPr="00546534">
        <w:rPr>
          <w:i/>
          <w:u w:val="single"/>
        </w:rPr>
        <w:t>N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0125C97E" w14:textId="77777777" w:rsidR="005C2580" w:rsidRPr="00546534" w:rsidRDefault="005C2580" w:rsidP="009770FE">
      <w:pPr>
        <w:rPr>
          <w:i/>
        </w:rPr>
      </w:pPr>
      <w:bookmarkStart w:id="133" w:name="_Toc426725650"/>
      <w:bookmarkStart w:id="134" w:name="_Toc426969120"/>
      <w:bookmarkStart w:id="135" w:name="_Toc426969159"/>
      <w:bookmarkStart w:id="136" w:name="_Toc426969418"/>
      <w:bookmarkStart w:id="137" w:name="_Toc426969451"/>
      <w:bookmarkStart w:id="138" w:name="_Toc426969483"/>
      <w:bookmarkStart w:id="139" w:name="_Toc426969515"/>
      <w:bookmarkStart w:id="140" w:name="_Toc426969548"/>
      <w:bookmarkStart w:id="141" w:name="_Toc426969581"/>
      <w:r w:rsidRPr="00546534">
        <w:rPr>
          <w:i/>
        </w:rPr>
        <w:t xml:space="preserve">Deaths </w:t>
      </w:r>
      <w:r w:rsidRPr="00546534">
        <w:rPr>
          <w:i/>
        </w:rPr>
        <w:tab/>
      </w:r>
      <w:r w:rsidRPr="00546534">
        <w:rPr>
          <w:i/>
        </w:rPr>
        <w:tab/>
      </w:r>
      <w:r w:rsidRPr="00546534">
        <w:rPr>
          <w:i/>
        </w:rPr>
        <w:tab/>
      </w:r>
      <w:r w:rsidRPr="00546534">
        <w:rPr>
          <w:i/>
        </w:rPr>
        <w:tab/>
        <w:t>7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r w:rsidRPr="00546534">
        <w:rPr>
          <w:i/>
        </w:rPr>
        <w:t xml:space="preserve"> </w:t>
      </w:r>
    </w:p>
    <w:p w14:paraId="21AF88CB" w14:textId="77777777" w:rsidR="005C2580" w:rsidRPr="00546534" w:rsidRDefault="005C2580" w:rsidP="009770FE">
      <w:pPr>
        <w:rPr>
          <w:i/>
        </w:rPr>
      </w:pPr>
      <w:bookmarkStart w:id="142" w:name="_Toc426725651"/>
      <w:bookmarkStart w:id="143" w:name="_Toc426969121"/>
      <w:bookmarkStart w:id="144" w:name="_Toc426969160"/>
      <w:bookmarkStart w:id="145" w:name="_Toc426969419"/>
      <w:bookmarkStart w:id="146" w:name="_Toc426969452"/>
      <w:bookmarkStart w:id="147" w:name="_Toc426969484"/>
      <w:bookmarkStart w:id="148" w:name="_Toc426969516"/>
      <w:bookmarkStart w:id="149" w:name="_Toc426969549"/>
      <w:bookmarkStart w:id="150" w:name="_Toc426969582"/>
      <w:r w:rsidRPr="00546534">
        <w:rPr>
          <w:i/>
        </w:rPr>
        <w:t>Renal vein thrombosis</w:t>
      </w:r>
      <w:r w:rsidRPr="00546534">
        <w:rPr>
          <w:i/>
        </w:rPr>
        <w:tab/>
      </w:r>
      <w:r w:rsidRPr="00546534">
        <w:rPr>
          <w:i/>
        </w:rPr>
        <w:tab/>
      </w:r>
      <w:r w:rsidRPr="00546534">
        <w:rPr>
          <w:i/>
        </w:rPr>
        <w:tab/>
        <w:t>1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14:paraId="661F990E" w14:textId="77777777" w:rsidR="005C2580" w:rsidRPr="00546534" w:rsidRDefault="005C2580" w:rsidP="009770FE">
      <w:pPr>
        <w:rPr>
          <w:i/>
        </w:rPr>
      </w:pPr>
      <w:bookmarkStart w:id="151" w:name="_Toc426725652"/>
      <w:bookmarkStart w:id="152" w:name="_Toc426969122"/>
      <w:bookmarkStart w:id="153" w:name="_Toc426969161"/>
      <w:bookmarkStart w:id="154" w:name="_Toc426969420"/>
      <w:bookmarkStart w:id="155" w:name="_Toc426969453"/>
      <w:bookmarkStart w:id="156" w:name="_Toc426969485"/>
      <w:bookmarkStart w:id="157" w:name="_Toc426969517"/>
      <w:bookmarkStart w:id="158" w:name="_Toc426969550"/>
      <w:bookmarkStart w:id="159" w:name="_Toc426969583"/>
      <w:r w:rsidRPr="00546534">
        <w:rPr>
          <w:i/>
        </w:rPr>
        <w:t>Multiple venous thromboses</w:t>
      </w:r>
      <w:r w:rsidRPr="00546534">
        <w:rPr>
          <w:i/>
        </w:rPr>
        <w:tab/>
      </w:r>
      <w:r w:rsidRPr="00546534">
        <w:rPr>
          <w:i/>
        </w:rPr>
        <w:tab/>
        <w:t>1 (brachiocephalic veins and portal vein thromboses)</w:t>
      </w:r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653F9419" w14:textId="77777777" w:rsidR="005C2580" w:rsidRPr="00546534" w:rsidRDefault="005C2580" w:rsidP="009770FE">
      <w:pPr>
        <w:rPr>
          <w:i/>
        </w:rPr>
      </w:pPr>
      <w:bookmarkStart w:id="160" w:name="_Toc426725653"/>
      <w:bookmarkStart w:id="161" w:name="_Toc426969123"/>
      <w:bookmarkStart w:id="162" w:name="_Toc426969162"/>
      <w:bookmarkStart w:id="163" w:name="_Toc426969421"/>
      <w:bookmarkStart w:id="164" w:name="_Toc426969454"/>
      <w:bookmarkStart w:id="165" w:name="_Toc426969486"/>
      <w:bookmarkStart w:id="166" w:name="_Toc426969518"/>
      <w:bookmarkStart w:id="167" w:name="_Toc426969551"/>
      <w:bookmarkStart w:id="168" w:name="_Toc426969584"/>
      <w:proofErr w:type="spellStart"/>
      <w:r w:rsidRPr="00546534">
        <w:rPr>
          <w:i/>
        </w:rPr>
        <w:t>Sinovenous</w:t>
      </w:r>
      <w:proofErr w:type="spellEnd"/>
      <w:r w:rsidRPr="00546534">
        <w:rPr>
          <w:i/>
        </w:rPr>
        <w:t xml:space="preserve"> thrombosis</w:t>
      </w:r>
      <w:r w:rsidRPr="00546534">
        <w:rPr>
          <w:i/>
        </w:rPr>
        <w:tab/>
      </w:r>
      <w:r w:rsidRPr="00546534">
        <w:rPr>
          <w:i/>
        </w:rPr>
        <w:tab/>
        <w:t>1 (Later found to be erroneous diagnosis)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14:paraId="53217BB7" w14:textId="77777777" w:rsidR="005C2580" w:rsidRPr="00546534" w:rsidRDefault="005C2580" w:rsidP="009770FE">
      <w:pPr>
        <w:rPr>
          <w:i/>
          <w:sz w:val="20"/>
          <w:szCs w:val="22"/>
        </w:rPr>
      </w:pPr>
      <w:bookmarkStart w:id="169" w:name="_Toc426725654"/>
      <w:bookmarkStart w:id="170" w:name="_Toc426969124"/>
      <w:bookmarkStart w:id="171" w:name="_Toc426969163"/>
      <w:bookmarkStart w:id="172" w:name="_Toc426969422"/>
      <w:bookmarkStart w:id="173" w:name="_Toc426969455"/>
      <w:bookmarkStart w:id="174" w:name="_Toc426969487"/>
      <w:bookmarkStart w:id="175" w:name="_Toc426969519"/>
      <w:bookmarkStart w:id="176" w:name="_Toc426969552"/>
      <w:bookmarkStart w:id="177" w:name="_Toc426969585"/>
      <w:bookmarkStart w:id="178" w:name="_Toc426987485"/>
      <w:r w:rsidRPr="00546534">
        <w:rPr>
          <w:i/>
          <w:szCs w:val="22"/>
        </w:rPr>
        <w:t>Cardiopulmonary arrest</w:t>
      </w:r>
      <w:r w:rsidRPr="00546534">
        <w:rPr>
          <w:i/>
          <w:szCs w:val="22"/>
        </w:rPr>
        <w:tab/>
      </w:r>
      <w:r w:rsidRPr="00546534">
        <w:rPr>
          <w:i/>
          <w:szCs w:val="22"/>
        </w:rPr>
        <w:tab/>
        <w:t>1 (within 2 hours of study drug administration)</w:t>
      </w:r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</w:p>
    <w:p w14:paraId="46940641" w14:textId="77777777" w:rsidR="005C2580" w:rsidRPr="00546534" w:rsidRDefault="005C2580" w:rsidP="009770FE">
      <w:pPr>
        <w:rPr>
          <w:i/>
          <w:szCs w:val="22"/>
        </w:rPr>
      </w:pPr>
    </w:p>
    <w:p w14:paraId="37C0BF3C" w14:textId="77777777" w:rsidR="005C2580" w:rsidRPr="000671F2" w:rsidRDefault="005C2580" w:rsidP="009770FE">
      <w:pPr>
        <w:rPr>
          <w:b/>
          <w:i/>
        </w:rPr>
      </w:pPr>
      <w:bookmarkStart w:id="179" w:name="_Toc426725655"/>
      <w:bookmarkStart w:id="180" w:name="_Toc426969125"/>
      <w:bookmarkStart w:id="181" w:name="_Toc426969164"/>
      <w:bookmarkStart w:id="182" w:name="_Toc426969423"/>
      <w:bookmarkStart w:id="183" w:name="_Toc426969456"/>
      <w:bookmarkStart w:id="184" w:name="_Toc426969488"/>
      <w:bookmarkStart w:id="185" w:name="_Toc426969520"/>
      <w:bookmarkStart w:id="186" w:name="_Toc426969553"/>
      <w:bookmarkStart w:id="187" w:name="_Toc426969586"/>
      <w:bookmarkStart w:id="188" w:name="_Toc426987486"/>
      <w:r w:rsidRPr="00546534">
        <w:rPr>
          <w:i/>
          <w:szCs w:val="22"/>
        </w:rPr>
        <w:t>The DSMB placed the study on temporary hold after 3 patients developed venous thromboses.  The DSMB reviewed these cases in an unblinded fashion, receiving treatment allocation data from the biostatistician.  The DSMB also received information from…</w:t>
      </w:r>
      <w:proofErr w:type="gramStart"/>
      <w:r w:rsidRPr="00546534">
        <w:rPr>
          <w:i/>
          <w:szCs w:val="22"/>
        </w:rPr>
        <w:t>….After</w:t>
      </w:r>
      <w:proofErr w:type="gramEnd"/>
      <w:r w:rsidRPr="00546534">
        <w:rPr>
          <w:i/>
          <w:szCs w:val="22"/>
        </w:rPr>
        <w:t xml:space="preserve"> this careful DSMB review, we were allowed to resume study enrollment.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r w:rsidRPr="000671F2">
        <w:rPr>
          <w:i/>
          <w:szCs w:val="22"/>
        </w:rPr>
        <w:t xml:space="preserve"> </w:t>
      </w:r>
    </w:p>
    <w:p w14:paraId="78752F8B" w14:textId="77777777" w:rsidR="00AB7950" w:rsidRPr="000671F2" w:rsidRDefault="00AB7950" w:rsidP="009770FE">
      <w:pPr>
        <w:rPr>
          <w:b/>
          <w:i/>
        </w:rPr>
      </w:pPr>
    </w:p>
    <w:p w14:paraId="42ADE407" w14:textId="77777777" w:rsidR="006870AB" w:rsidRPr="000671F2" w:rsidRDefault="006870AB" w:rsidP="006870AB">
      <w:pPr>
        <w:pStyle w:val="Caption"/>
        <w:keepNext/>
      </w:pPr>
      <w:bookmarkStart w:id="189" w:name="_Toc426726761"/>
      <w:bookmarkStart w:id="190" w:name="_Toc427057180"/>
      <w:r w:rsidRPr="000671F2">
        <w:lastRenderedPageBreak/>
        <w:t xml:space="preserve">Table </w:t>
      </w:r>
      <w:r w:rsidR="009C44AE">
        <w:fldChar w:fldCharType="begin"/>
      </w:r>
      <w:r w:rsidR="009C44AE">
        <w:instrText xml:space="preserve"> SEQ Table \* ARABIC </w:instrText>
      </w:r>
      <w:r w:rsidR="009C44AE">
        <w:fldChar w:fldCharType="separate"/>
      </w:r>
      <w:r w:rsidR="005669C0" w:rsidRPr="000671F2">
        <w:rPr>
          <w:noProof/>
        </w:rPr>
        <w:t>6</w:t>
      </w:r>
      <w:r w:rsidR="009C44AE">
        <w:rPr>
          <w:noProof/>
        </w:rPr>
        <w:fldChar w:fldCharType="end"/>
      </w:r>
      <w:r w:rsidRPr="000671F2">
        <w:t>. Summary of Serious Adverse Events (other than death).</w:t>
      </w:r>
      <w:bookmarkEnd w:id="189"/>
      <w:bookmarkEnd w:id="190"/>
    </w:p>
    <w:tbl>
      <w:tblPr>
        <w:tblW w:w="102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1151"/>
        <w:gridCol w:w="720"/>
        <w:gridCol w:w="1262"/>
        <w:gridCol w:w="2970"/>
        <w:gridCol w:w="1260"/>
        <w:gridCol w:w="1170"/>
        <w:gridCol w:w="1080"/>
      </w:tblGrid>
      <w:tr w:rsidR="001278CB" w:rsidRPr="000671F2" w14:paraId="44C046A9" w14:textId="77777777" w:rsidTr="001278CB">
        <w:trPr>
          <w:trHeight w:val="801"/>
        </w:trPr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11B630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0671F2">
              <w:rPr>
                <w:b/>
                <w:bCs/>
                <w:sz w:val="22"/>
                <w:szCs w:val="22"/>
                <w:lang w:eastAsia="zh-CN"/>
              </w:rPr>
              <w:t>SID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871A84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lang w:eastAsia="zh-CN"/>
              </w:rPr>
            </w:pPr>
            <w:r w:rsidRPr="000671F2">
              <w:rPr>
                <w:b/>
                <w:bCs/>
                <w:sz w:val="22"/>
                <w:szCs w:val="22"/>
                <w:lang w:eastAsia="zh-CN"/>
              </w:rPr>
              <w:t>Site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113F2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lang w:eastAsia="zh-CN"/>
              </w:rPr>
            </w:pPr>
            <w:proofErr w:type="gramStart"/>
            <w:r w:rsidRPr="000671F2">
              <w:rPr>
                <w:b/>
                <w:bCs/>
                <w:sz w:val="22"/>
                <w:szCs w:val="22"/>
                <w:lang w:eastAsia="zh-CN"/>
              </w:rPr>
              <w:t>SAE  Age</w:t>
            </w:r>
            <w:proofErr w:type="gramEnd"/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36E428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lang w:eastAsia="zh-CN"/>
              </w:rPr>
            </w:pPr>
            <w:r w:rsidRPr="000671F2">
              <w:rPr>
                <w:b/>
                <w:bCs/>
                <w:sz w:val="22"/>
                <w:szCs w:val="22"/>
                <w:lang w:eastAsia="zh-CN"/>
              </w:rPr>
              <w:t>Category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DBCA0A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lang w:eastAsia="zh-CN"/>
              </w:rPr>
            </w:pPr>
            <w:r w:rsidRPr="000671F2">
              <w:rPr>
                <w:b/>
                <w:bCs/>
                <w:sz w:val="22"/>
                <w:szCs w:val="22"/>
                <w:lang w:eastAsia="zh-CN"/>
              </w:rPr>
              <w:t>Description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E2D6FA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lang w:eastAsia="zh-CN"/>
              </w:rPr>
            </w:pPr>
            <w:r w:rsidRPr="000671F2">
              <w:rPr>
                <w:b/>
                <w:bCs/>
                <w:sz w:val="22"/>
                <w:szCs w:val="22"/>
                <w:lang w:eastAsia="zh-CN"/>
              </w:rPr>
              <w:t>Related to study drug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DD352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lang w:eastAsia="zh-CN"/>
              </w:rPr>
            </w:pPr>
            <w:r w:rsidRPr="000671F2">
              <w:rPr>
                <w:b/>
                <w:bCs/>
                <w:sz w:val="22"/>
                <w:szCs w:val="22"/>
                <w:lang w:eastAsia="zh-CN"/>
              </w:rPr>
              <w:t>Outcome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0A17E" w14:textId="77777777" w:rsidR="007D6DD1" w:rsidRPr="000671F2" w:rsidRDefault="007D6DD1" w:rsidP="007D6DD1">
            <w:pPr>
              <w:spacing w:line="276" w:lineRule="auto"/>
              <w:jc w:val="center"/>
              <w:rPr>
                <w:b/>
                <w:bCs/>
                <w:lang w:eastAsia="zh-CN"/>
              </w:rPr>
            </w:pPr>
            <w:r w:rsidRPr="000671F2">
              <w:rPr>
                <w:b/>
                <w:bCs/>
                <w:sz w:val="22"/>
                <w:szCs w:val="22"/>
                <w:lang w:eastAsia="zh-CN"/>
              </w:rPr>
              <w:t>Ongoing</w:t>
            </w:r>
          </w:p>
        </w:tc>
      </w:tr>
      <w:tr w:rsidR="001278CB" w:rsidRPr="000671F2" w14:paraId="6579211E" w14:textId="77777777" w:rsidTr="001278CB">
        <w:trPr>
          <w:trHeight w:val="286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3A880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1015</w:t>
            </w:r>
          </w:p>
        </w:tc>
        <w:tc>
          <w:tcPr>
            <w:tcW w:w="11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E794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Institution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F1A1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4 days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97A9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Venous</w:t>
            </w:r>
          </w:p>
          <w:p w14:paraId="0ED016FF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 xml:space="preserve"> thrombosis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FDFD" w14:textId="77777777" w:rsidR="007D6DD1" w:rsidRPr="00546534" w:rsidRDefault="007D6DD1" w:rsidP="001278CB">
            <w:pPr>
              <w:spacing w:line="276" w:lineRule="auto"/>
              <w:rPr>
                <w:i/>
                <w:sz w:val="20"/>
                <w:szCs w:val="20"/>
                <w:lang w:eastAsia="zh-CN"/>
              </w:rPr>
            </w:pPr>
            <w:proofErr w:type="spellStart"/>
            <w:r w:rsidRPr="00546534">
              <w:rPr>
                <w:b/>
                <w:i/>
                <w:sz w:val="20"/>
                <w:szCs w:val="20"/>
                <w:lang w:eastAsia="zh-CN"/>
              </w:rPr>
              <w:t>Sinovenous</w:t>
            </w:r>
            <w:proofErr w:type="spellEnd"/>
            <w:r w:rsidRPr="00546534">
              <w:rPr>
                <w:b/>
                <w:i/>
                <w:sz w:val="20"/>
                <w:szCs w:val="20"/>
                <w:lang w:eastAsia="zh-CN"/>
              </w:rPr>
              <w:t xml:space="preserve"> thrombosis</w:t>
            </w:r>
            <w:r w:rsidRPr="00546534">
              <w:rPr>
                <w:i/>
                <w:sz w:val="20"/>
                <w:szCs w:val="20"/>
                <w:lang w:eastAsia="zh-CN"/>
              </w:rPr>
              <w:t xml:space="preserve"> initially sus</w:t>
            </w:r>
            <w:r w:rsidR="001278CB" w:rsidRPr="00546534">
              <w:rPr>
                <w:i/>
                <w:sz w:val="20"/>
                <w:szCs w:val="20"/>
                <w:lang w:eastAsia="zh-CN"/>
              </w:rPr>
              <w:t xml:space="preserve">pected by site neuroradiologist. </w:t>
            </w:r>
            <w:r w:rsidRPr="00546534">
              <w:rPr>
                <w:i/>
                <w:sz w:val="20"/>
                <w:szCs w:val="20"/>
                <w:lang w:eastAsia="zh-CN"/>
              </w:rPr>
              <w:t>On subsequent review, the study neuroradiologist did not find MRI evidence of SVT. Doppler studies revealed normal flow.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CC72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Possibly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FCB7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Resolved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0E760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No</w:t>
            </w:r>
          </w:p>
        </w:tc>
      </w:tr>
      <w:tr w:rsidR="001278CB" w:rsidRPr="000671F2" w14:paraId="33185E47" w14:textId="77777777" w:rsidTr="001278CB">
        <w:trPr>
          <w:trHeight w:val="57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F87488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2007</w:t>
            </w:r>
          </w:p>
        </w:tc>
        <w:tc>
          <w:tcPr>
            <w:tcW w:w="11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702E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Institution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6868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1 day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337F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proofErr w:type="spellStart"/>
            <w:r w:rsidRPr="00546534">
              <w:rPr>
                <w:i/>
                <w:sz w:val="20"/>
                <w:szCs w:val="20"/>
                <w:lang w:eastAsia="zh-CN"/>
              </w:rPr>
              <w:t>Cardiopulm</w:t>
            </w:r>
            <w:proofErr w:type="spellEnd"/>
          </w:p>
          <w:p w14:paraId="4831878C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arrest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DBBB" w14:textId="77777777" w:rsidR="007D6DD1" w:rsidRPr="00546534" w:rsidRDefault="007D6DD1" w:rsidP="007D6DD1">
            <w:pPr>
              <w:spacing w:line="276" w:lineRule="auto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A</w:t>
            </w:r>
            <w:r w:rsidRPr="00546534">
              <w:rPr>
                <w:b/>
                <w:i/>
                <w:sz w:val="20"/>
                <w:szCs w:val="20"/>
                <w:lang w:eastAsia="zh-CN"/>
              </w:rPr>
              <w:t>pnea and bradycardia requiring PPV and cardiac compressions</w:t>
            </w:r>
            <w:r w:rsidRPr="00546534">
              <w:rPr>
                <w:i/>
                <w:sz w:val="20"/>
                <w:szCs w:val="20"/>
                <w:lang w:eastAsia="zh-CN"/>
              </w:rPr>
              <w:t>, within 2 hours of study drug.  Patient deeply sedated (phenobarbital and morphine drip</w:t>
            </w:r>
            <w:proofErr w:type="gramStart"/>
            <w:r w:rsidRPr="00546534">
              <w:rPr>
                <w:i/>
                <w:sz w:val="20"/>
                <w:szCs w:val="20"/>
                <w:lang w:eastAsia="zh-CN"/>
              </w:rPr>
              <w:t>), and</w:t>
            </w:r>
            <w:proofErr w:type="gramEnd"/>
            <w:r w:rsidRPr="00546534">
              <w:rPr>
                <w:i/>
                <w:sz w:val="20"/>
                <w:szCs w:val="20"/>
                <w:lang w:eastAsia="zh-CN"/>
              </w:rPr>
              <w:t xml:space="preserve"> went on to become intubated 8 hours after this event.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4E8D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Unlikely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6B36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Resolved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ED75A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No</w:t>
            </w:r>
          </w:p>
        </w:tc>
      </w:tr>
      <w:tr w:rsidR="001278CB" w:rsidRPr="000671F2" w14:paraId="2D71D68B" w14:textId="77777777" w:rsidTr="001278CB">
        <w:trPr>
          <w:trHeight w:val="719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E5A7AE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2007</w:t>
            </w:r>
          </w:p>
        </w:tc>
        <w:tc>
          <w:tcPr>
            <w:tcW w:w="11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888B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Institution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F72B" w14:textId="77777777" w:rsidR="007D6DD1" w:rsidRPr="00546534" w:rsidRDefault="007D6DD1" w:rsidP="007D6DD1">
            <w:pPr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6 days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E8B6" w14:textId="77777777" w:rsidR="007D6DD1" w:rsidRPr="00546534" w:rsidRDefault="007D6DD1" w:rsidP="007D6DD1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Venous thrombosis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81E1" w14:textId="77777777" w:rsidR="007D6DD1" w:rsidRPr="00546534" w:rsidRDefault="007D6DD1" w:rsidP="001278CB">
            <w:pPr>
              <w:tabs>
                <w:tab w:val="center" w:pos="4320"/>
                <w:tab w:val="right" w:pos="8640"/>
              </w:tabs>
              <w:spacing w:line="276" w:lineRule="auto"/>
              <w:rPr>
                <w:i/>
                <w:sz w:val="20"/>
                <w:szCs w:val="20"/>
                <w:lang w:eastAsia="zh-CN"/>
              </w:rPr>
            </w:pPr>
            <w:r w:rsidRPr="00546534">
              <w:rPr>
                <w:i/>
                <w:sz w:val="20"/>
                <w:szCs w:val="20"/>
                <w:lang w:eastAsia="zh-CN"/>
              </w:rPr>
              <w:t>R</w:t>
            </w:r>
            <w:r w:rsidRPr="00546534">
              <w:rPr>
                <w:b/>
                <w:i/>
                <w:sz w:val="20"/>
                <w:szCs w:val="20"/>
                <w:lang w:eastAsia="zh-CN"/>
              </w:rPr>
              <w:t>enal vein thrombosis</w:t>
            </w:r>
            <w:r w:rsidRPr="00546534">
              <w:rPr>
                <w:i/>
                <w:sz w:val="20"/>
                <w:szCs w:val="20"/>
                <w:lang w:eastAsia="zh-CN"/>
              </w:rPr>
              <w:t xml:space="preserve"> seen via </w:t>
            </w:r>
            <w:r w:rsidR="001278CB" w:rsidRPr="00546534">
              <w:rPr>
                <w:i/>
                <w:sz w:val="20"/>
                <w:szCs w:val="20"/>
                <w:lang w:eastAsia="zh-CN"/>
              </w:rPr>
              <w:t>……..</w:t>
            </w:r>
            <w:r w:rsidRPr="00546534">
              <w:rPr>
                <w:i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86EE" w14:textId="77777777" w:rsidR="007D6DD1" w:rsidRPr="00546534" w:rsidRDefault="007D6DD1" w:rsidP="007D6DD1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 xml:space="preserve">Possibly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2B67" w14:textId="77777777" w:rsidR="007D6DD1" w:rsidRPr="00546534" w:rsidRDefault="007D6DD1" w:rsidP="007D6DD1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Resolved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4118B" w14:textId="77777777" w:rsidR="007D6DD1" w:rsidRPr="00546534" w:rsidRDefault="007D6DD1" w:rsidP="007D6DD1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i/>
                <w:lang w:eastAsia="zh-CN"/>
              </w:rPr>
            </w:pPr>
            <w:r w:rsidRPr="00546534">
              <w:rPr>
                <w:i/>
                <w:sz w:val="22"/>
                <w:szCs w:val="22"/>
                <w:lang w:eastAsia="zh-CN"/>
              </w:rPr>
              <w:t>No</w:t>
            </w:r>
          </w:p>
        </w:tc>
      </w:tr>
    </w:tbl>
    <w:p w14:paraId="03404C32" w14:textId="77777777" w:rsidR="007D6DD1" w:rsidRPr="000671F2" w:rsidRDefault="007D6DD1" w:rsidP="007D6DD1">
      <w:pPr>
        <w:rPr>
          <w:b/>
          <w:sz w:val="22"/>
          <w:szCs w:val="22"/>
          <w:u w:val="single"/>
        </w:rPr>
        <w:sectPr w:rsidR="007D6DD1" w:rsidRPr="000671F2" w:rsidSect="001278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20332F1F" w14:textId="3D62845E" w:rsidR="006724EC" w:rsidRPr="00546534" w:rsidRDefault="007D6DD1" w:rsidP="00546534">
      <w:pPr>
        <w:pStyle w:val="Heading2"/>
        <w:spacing w:before="0" w:after="0"/>
        <w:rPr>
          <w:i/>
        </w:rPr>
      </w:pPr>
      <w:bookmarkStart w:id="191" w:name="_Toc219185024"/>
      <w:bookmarkStart w:id="192" w:name="_Toc426725657"/>
      <w:bookmarkStart w:id="193" w:name="_Toc426969126"/>
      <w:bookmarkStart w:id="194" w:name="_Toc426969165"/>
      <w:bookmarkStart w:id="195" w:name="_Toc426969424"/>
      <w:bookmarkStart w:id="196" w:name="_Toc426969457"/>
      <w:bookmarkStart w:id="197" w:name="_Toc426969489"/>
      <w:bookmarkStart w:id="198" w:name="_Toc426969521"/>
      <w:bookmarkStart w:id="199" w:name="_Toc426969554"/>
      <w:bookmarkStart w:id="200" w:name="_Toc426969587"/>
      <w:bookmarkStart w:id="201" w:name="_Toc426987487"/>
      <w:bookmarkStart w:id="202" w:name="_Toc426987613"/>
      <w:bookmarkStart w:id="203" w:name="_Toc426987673"/>
      <w:bookmarkStart w:id="204" w:name="_Toc426987743"/>
      <w:bookmarkEnd w:id="59"/>
      <w:bookmarkEnd w:id="60"/>
      <w:r w:rsidRPr="000671F2">
        <w:lastRenderedPageBreak/>
        <w:t>Summary of IND Safety Reports</w:t>
      </w:r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r w:rsidR="00337991">
        <w:t xml:space="preserve"> </w:t>
      </w:r>
      <w:r w:rsidR="00337991" w:rsidRPr="00546534">
        <w:rPr>
          <w:b w:val="0"/>
          <w:i/>
        </w:rPr>
        <w:t>(likely sc</w:t>
      </w:r>
      <w:r w:rsidR="003B1271" w:rsidRPr="00546534">
        <w:rPr>
          <w:b w:val="0"/>
          <w:i/>
        </w:rPr>
        <w:t>enarios)</w:t>
      </w:r>
    </w:p>
    <w:p w14:paraId="4F5C64F6" w14:textId="77777777" w:rsidR="006724EC" w:rsidRDefault="006724EC" w:rsidP="006724EC">
      <w:pPr>
        <w:rPr>
          <w:i/>
        </w:rPr>
      </w:pPr>
    </w:p>
    <w:p w14:paraId="27911603" w14:textId="05F97DD1" w:rsidR="006724EC" w:rsidRDefault="006724EC" w:rsidP="00546534">
      <w:pPr>
        <w:rPr>
          <w:i/>
        </w:rPr>
      </w:pPr>
      <w:r>
        <w:rPr>
          <w:i/>
        </w:rPr>
        <w:t>Scenario 1:</w:t>
      </w:r>
    </w:p>
    <w:p w14:paraId="298FA74F" w14:textId="1C706DDB" w:rsidR="00BD7AA3" w:rsidRPr="000671F2" w:rsidRDefault="00BD7AA3" w:rsidP="00AB7950">
      <w:pPr>
        <w:spacing w:after="240"/>
        <w:rPr>
          <w:i/>
        </w:rPr>
      </w:pPr>
      <w:r w:rsidRPr="00546534">
        <w:rPr>
          <w:i/>
        </w:rPr>
        <w:t xml:space="preserve">During this reporting period, no serious adverse experiences resulted in the submission of an IND Safety Report in the </w:t>
      </w:r>
      <w:r w:rsidR="008C6819" w:rsidRPr="00546534">
        <w:rPr>
          <w:i/>
        </w:rPr>
        <w:t>XXXXXX</w:t>
      </w:r>
      <w:r w:rsidRPr="00546534">
        <w:rPr>
          <w:i/>
        </w:rPr>
        <w:t xml:space="preserve"> study.</w:t>
      </w:r>
      <w:bookmarkStart w:id="205" w:name="id.f42c8b8556a5"/>
      <w:bookmarkEnd w:id="205"/>
    </w:p>
    <w:p w14:paraId="0712394D" w14:textId="077CD12F" w:rsidR="00BD7AA3" w:rsidRPr="00546534" w:rsidRDefault="006724EC" w:rsidP="00546534">
      <w:pPr>
        <w:rPr>
          <w:i/>
        </w:rPr>
      </w:pPr>
      <w:r>
        <w:rPr>
          <w:i/>
        </w:rPr>
        <w:t xml:space="preserve">Scenario </w:t>
      </w:r>
      <w:r w:rsidR="00B84453">
        <w:rPr>
          <w:i/>
        </w:rPr>
        <w:t>2</w:t>
      </w:r>
      <w:r w:rsidR="00BD7AA3" w:rsidRPr="00546534">
        <w:rPr>
          <w:i/>
        </w:rPr>
        <w:t>:</w:t>
      </w:r>
    </w:p>
    <w:p w14:paraId="612CE9E8" w14:textId="77777777" w:rsidR="00BD7AA3" w:rsidRPr="000671F2" w:rsidRDefault="00BD7AA3" w:rsidP="00AB7950">
      <w:pPr>
        <w:spacing w:after="240"/>
        <w:rPr>
          <w:i/>
        </w:rPr>
      </w:pPr>
      <w:bookmarkStart w:id="206" w:name="id.af91bf74e557"/>
      <w:bookmarkEnd w:id="206"/>
      <w:r w:rsidRPr="00546534">
        <w:rPr>
          <w:i/>
        </w:rPr>
        <w:t>During this reporting period, a total of # SAEs resulted in the submission of an IND Safety Report.  # follow-up Safety Reports (Serial No. ##</w:t>
      </w:r>
      <w:proofErr w:type="gramStart"/>
      <w:r w:rsidRPr="00546534">
        <w:rPr>
          <w:i/>
        </w:rPr>
        <w:t>#;mm</w:t>
      </w:r>
      <w:proofErr w:type="gramEnd"/>
      <w:r w:rsidRPr="00546534">
        <w:rPr>
          <w:i/>
        </w:rPr>
        <w:t>/dd/yy) was/were also submitted.</w:t>
      </w:r>
      <w:bookmarkStart w:id="207" w:name="id.4a29820e3054"/>
      <w:bookmarkEnd w:id="207"/>
    </w:p>
    <w:p w14:paraId="13164632" w14:textId="1CD24B2B" w:rsidR="00BD7AA3" w:rsidRPr="000671F2" w:rsidRDefault="00BD7AA3" w:rsidP="005C2580">
      <w:pPr>
        <w:pStyle w:val="Heading2"/>
      </w:pPr>
      <w:bookmarkStart w:id="208" w:name="_Toc300558447"/>
      <w:bookmarkStart w:id="209" w:name="_Toc300558885"/>
      <w:bookmarkStart w:id="210" w:name="_Toc426725658"/>
      <w:bookmarkStart w:id="211" w:name="_Toc426969127"/>
      <w:bookmarkStart w:id="212" w:name="_Toc426969166"/>
      <w:bookmarkStart w:id="213" w:name="_Toc426969425"/>
      <w:bookmarkStart w:id="214" w:name="_Toc426969458"/>
      <w:bookmarkStart w:id="215" w:name="_Toc426969490"/>
      <w:bookmarkStart w:id="216" w:name="_Toc426969522"/>
      <w:bookmarkStart w:id="217" w:name="_Toc426969555"/>
      <w:bookmarkStart w:id="218" w:name="_Toc426969588"/>
      <w:bookmarkStart w:id="219" w:name="_Toc426987488"/>
      <w:bookmarkStart w:id="220" w:name="_Toc426987614"/>
      <w:bookmarkStart w:id="221" w:name="_Toc426987674"/>
      <w:bookmarkStart w:id="222" w:name="_Toc426987744"/>
      <w:r w:rsidRPr="000671F2">
        <w:t>Study Subject Deaths</w:t>
      </w:r>
      <w:bookmarkStart w:id="223" w:name="id.a001cf16c9c8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r w:rsidR="00D36CDA">
        <w:t xml:space="preserve"> </w:t>
      </w:r>
      <w:r w:rsidR="00DA6A92" w:rsidRPr="004F7917">
        <w:rPr>
          <w:b w:val="0"/>
          <w:bCs w:val="0"/>
          <w:i/>
          <w:iCs/>
        </w:rPr>
        <w:t>(likely scenarios)</w:t>
      </w:r>
    </w:p>
    <w:p w14:paraId="72CC8070" w14:textId="77777777" w:rsidR="0021531F" w:rsidRDefault="0021531F" w:rsidP="0021531F">
      <w:pPr>
        <w:rPr>
          <w:i/>
        </w:rPr>
      </w:pPr>
      <w:r>
        <w:rPr>
          <w:i/>
        </w:rPr>
        <w:t>Scenario 1:</w:t>
      </w:r>
    </w:p>
    <w:p w14:paraId="588FA8A1" w14:textId="1BAFB489" w:rsidR="002C7229" w:rsidRPr="00546534" w:rsidRDefault="002C7229" w:rsidP="00546534">
      <w:pPr>
        <w:rPr>
          <w:i/>
        </w:rPr>
      </w:pPr>
      <w:r w:rsidRPr="00546534">
        <w:rPr>
          <w:i/>
        </w:rPr>
        <w:t xml:space="preserve">List all research subjects (by study title, subject initials and corresponding subject code number) who died while participating in the clinical study (studies) of the investigational </w:t>
      </w:r>
      <w:proofErr w:type="gramStart"/>
      <w:r w:rsidRPr="00546534">
        <w:rPr>
          <w:i/>
        </w:rPr>
        <w:t>drug;</w:t>
      </w:r>
      <w:proofErr w:type="gramEnd"/>
      <w:r w:rsidRPr="00546534">
        <w:rPr>
          <w:i/>
        </w:rPr>
        <w:t xml:space="preserve"> i.e., whether or not the death was thought to be related to the investigational drug.  Indicate the cause of death for each listed research subject. </w:t>
      </w:r>
    </w:p>
    <w:p w14:paraId="2708DDF4" w14:textId="5725C885" w:rsidR="00D13599" w:rsidRPr="00546534" w:rsidRDefault="00D13599">
      <w:pPr>
        <w:rPr>
          <w:i/>
        </w:rPr>
      </w:pPr>
    </w:p>
    <w:p w14:paraId="15A51223" w14:textId="77777777" w:rsidR="002C7229" w:rsidRPr="000671F2" w:rsidRDefault="002C7229" w:rsidP="002C7229">
      <w:pPr>
        <w:rPr>
          <w:b/>
          <w:bCs/>
          <w:highlight w:val="lightGray"/>
          <w:u w:val="single"/>
        </w:rPr>
      </w:pPr>
    </w:p>
    <w:p w14:paraId="78B593DD" w14:textId="2B3E7522" w:rsidR="002C7229" w:rsidRPr="00546534" w:rsidRDefault="00A238D5" w:rsidP="002C7229">
      <w:pPr>
        <w:rPr>
          <w:i/>
        </w:rPr>
      </w:pPr>
      <w:r>
        <w:rPr>
          <w:i/>
          <w:iCs/>
        </w:rPr>
        <w:t>Optional:</w:t>
      </w:r>
      <w:r w:rsidR="001278CB" w:rsidRPr="00546534">
        <w:rPr>
          <w:i/>
        </w:rPr>
        <w:t xml:space="preserve"> </w:t>
      </w:r>
      <w:r w:rsidR="008A170C" w:rsidRPr="00546534">
        <w:rPr>
          <w:i/>
        </w:rPr>
        <w:t xml:space="preserve">Summarize </w:t>
      </w:r>
      <w:r w:rsidR="002056C0" w:rsidRPr="00546534">
        <w:rPr>
          <w:i/>
        </w:rPr>
        <w:t>patient dea</w:t>
      </w:r>
      <w:r w:rsidR="00225BF4" w:rsidRPr="00546534">
        <w:rPr>
          <w:i/>
        </w:rPr>
        <w:t xml:space="preserve">ths </w:t>
      </w:r>
      <w:r w:rsidR="00512B65" w:rsidRPr="00546534">
        <w:rPr>
          <w:i/>
        </w:rPr>
        <w:t>in a Table as shown in the example below</w:t>
      </w:r>
      <w:r w:rsidR="00512B65">
        <w:rPr>
          <w:i/>
          <w:iCs/>
        </w:rPr>
        <w:t>-</w:t>
      </w:r>
      <w:r w:rsidR="00512B65" w:rsidRPr="00546534">
        <w:rPr>
          <w:i/>
        </w:rPr>
        <w:t xml:space="preserve"> </w:t>
      </w:r>
    </w:p>
    <w:p w14:paraId="355AB060" w14:textId="77777777" w:rsidR="002C7229" w:rsidRPr="000671F2" w:rsidRDefault="002C7229" w:rsidP="002C7229">
      <w:pPr>
        <w:rPr>
          <w:b/>
          <w:bCs/>
          <w:i/>
          <w:u w:val="single"/>
        </w:rPr>
      </w:pPr>
    </w:p>
    <w:p w14:paraId="732D1615" w14:textId="6E0CC2AF" w:rsidR="006870AB" w:rsidRPr="00546534" w:rsidRDefault="006870AB" w:rsidP="006870AB">
      <w:pPr>
        <w:pStyle w:val="Caption"/>
        <w:keepNext/>
        <w:rPr>
          <w:i/>
        </w:rPr>
      </w:pPr>
      <w:bookmarkStart w:id="224" w:name="_Toc426726763"/>
      <w:bookmarkStart w:id="225" w:name="_Toc427057181"/>
      <w:r w:rsidRPr="00546534">
        <w:rPr>
          <w:i/>
        </w:rPr>
        <w:t xml:space="preserve">Table </w:t>
      </w:r>
      <w:r w:rsidR="00AB2A50" w:rsidRPr="00546534">
        <w:rPr>
          <w:i/>
        </w:rPr>
        <w:fldChar w:fldCharType="begin"/>
      </w:r>
      <w:r w:rsidR="00AB2A50" w:rsidRPr="00546534">
        <w:rPr>
          <w:i/>
        </w:rPr>
        <w:instrText xml:space="preserve"> SEQ Table \* ARABIC </w:instrText>
      </w:r>
      <w:r w:rsidR="00AB2A50" w:rsidRPr="00546534">
        <w:rPr>
          <w:i/>
        </w:rPr>
        <w:fldChar w:fldCharType="separate"/>
      </w:r>
      <w:r w:rsidR="005669C0" w:rsidRPr="00546534">
        <w:rPr>
          <w:i/>
        </w:rPr>
        <w:t>7</w:t>
      </w:r>
      <w:r w:rsidR="00AB2A50" w:rsidRPr="00546534">
        <w:rPr>
          <w:i/>
        </w:rPr>
        <w:fldChar w:fldCharType="end"/>
      </w:r>
      <w:r w:rsidRPr="00546534">
        <w:rPr>
          <w:i/>
        </w:rPr>
        <w:t>. Summary of Deaths</w:t>
      </w:r>
      <w:bookmarkEnd w:id="224"/>
      <w:bookmarkEnd w:id="225"/>
      <w:r w:rsidR="007F6533" w:rsidRPr="00546534">
        <w:rPr>
          <w:i/>
        </w:rPr>
        <w:t xml:space="preserve"> </w:t>
      </w:r>
      <w:r w:rsidR="0057161D" w:rsidRPr="00546534">
        <w:rPr>
          <w:i/>
        </w:rPr>
        <w:t>(</w:t>
      </w:r>
      <w:r w:rsidR="00A316EB">
        <w:rPr>
          <w:i/>
          <w:iCs/>
        </w:rPr>
        <w:t>Provided as e</w:t>
      </w:r>
      <w:r w:rsidR="008D08EE" w:rsidRPr="00546534">
        <w:rPr>
          <w:i/>
        </w:rPr>
        <w:t>xample</w:t>
      </w:r>
      <w:r w:rsidR="00A316EB" w:rsidRPr="00546534">
        <w:rPr>
          <w:i/>
        </w:rPr>
        <w:t>)</w:t>
      </w: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640"/>
        <w:gridCol w:w="1098"/>
        <w:gridCol w:w="1006"/>
        <w:gridCol w:w="1024"/>
        <w:gridCol w:w="4484"/>
        <w:gridCol w:w="1738"/>
      </w:tblGrid>
      <w:tr w:rsidR="00B509B5" w:rsidRPr="000671F2" w14:paraId="59411A42" w14:textId="77777777" w:rsidTr="00546534">
        <w:trPr>
          <w:trHeight w:val="563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3B52136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>ID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C7D893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>Site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CC75F0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 xml:space="preserve">Severity </w:t>
            </w:r>
          </w:p>
          <w:p w14:paraId="1DD55FD1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9907F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>Withdrew</w:t>
            </w:r>
          </w:p>
          <w:p w14:paraId="58B91B1F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>Support</w:t>
            </w:r>
          </w:p>
        </w:tc>
        <w:tc>
          <w:tcPr>
            <w:tcW w:w="44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525CF0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>Brief Summary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C43384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 xml:space="preserve">Related to </w:t>
            </w:r>
          </w:p>
          <w:p w14:paraId="3BF8F7A4" w14:textId="77777777" w:rsidR="00B509B5" w:rsidRPr="00546534" w:rsidRDefault="00B509B5" w:rsidP="00B509B5">
            <w:pPr>
              <w:spacing w:line="276" w:lineRule="auto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546534">
              <w:rPr>
                <w:b/>
                <w:i/>
                <w:sz w:val="18"/>
                <w:szCs w:val="18"/>
                <w:lang w:eastAsia="zh-CN"/>
              </w:rPr>
              <w:t>study drug</w:t>
            </w:r>
          </w:p>
        </w:tc>
      </w:tr>
      <w:tr w:rsidR="00B509B5" w:rsidRPr="000671F2" w14:paraId="4F914836" w14:textId="77777777" w:rsidTr="00546534">
        <w:trPr>
          <w:trHeight w:val="2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931FD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2003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92D9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Institution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63CE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Moderate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8891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D506" w14:textId="77777777" w:rsidR="00B509B5" w:rsidRPr="00546534" w:rsidRDefault="00B509B5" w:rsidP="00B509B5">
            <w:pPr>
              <w:spacing w:line="276" w:lineRule="auto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HIE, presumed sepsis, meconium aspiration and PPHN, DIC and pulmonary hemorrhage.  Decision to withdraw support due to critical medical condition.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49C9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Unrelated</w:t>
            </w:r>
          </w:p>
        </w:tc>
      </w:tr>
      <w:tr w:rsidR="00B509B5" w:rsidRPr="000671F2" w14:paraId="00DEBF84" w14:textId="77777777" w:rsidTr="00546534">
        <w:trPr>
          <w:trHeight w:val="2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C0F32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2004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A0E4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Institution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3FB7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Moderate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371B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E8AA" w14:textId="77777777" w:rsidR="00B509B5" w:rsidRPr="00546534" w:rsidRDefault="00B509B5" w:rsidP="00B509B5">
            <w:pPr>
              <w:spacing w:line="276" w:lineRule="auto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HIE, placental abruption, meconium aspiration and PPHN.  Course complicated by severe anemia, DIC, pulmonary hemorrhage.  Decision to withdraw support due to critical medical condition.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A424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Unrelated</w:t>
            </w:r>
          </w:p>
        </w:tc>
      </w:tr>
      <w:tr w:rsidR="00B509B5" w:rsidRPr="000671F2" w14:paraId="30406F5B" w14:textId="77777777" w:rsidTr="00546534">
        <w:trPr>
          <w:trHeight w:val="40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65D489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4005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9784B4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Institution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CAD936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Severe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BD512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29CF1B" w14:textId="77777777" w:rsidR="00B509B5" w:rsidRPr="00546534" w:rsidRDefault="00B509B5" w:rsidP="00B509B5">
            <w:pPr>
              <w:spacing w:line="276" w:lineRule="auto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 xml:space="preserve">HIE, EEG with severely attenuated background, MRI showed diffuse brain injury involving both hemispheres and brainstem.  Multi-organ failure.  Decision to withdraw support due to critical condition and poor neurologic prognosis.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FB2829" w14:textId="77777777" w:rsidR="00B509B5" w:rsidRPr="00546534" w:rsidRDefault="00B509B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  <w:r w:rsidRPr="00546534">
              <w:rPr>
                <w:i/>
                <w:sz w:val="18"/>
                <w:szCs w:val="18"/>
                <w:lang w:eastAsia="zh-CN"/>
              </w:rPr>
              <w:t>Unrelated</w:t>
            </w:r>
          </w:p>
        </w:tc>
      </w:tr>
      <w:tr w:rsidR="008A1025" w:rsidRPr="000671F2" w14:paraId="3F3D4A73" w14:textId="77777777" w:rsidTr="00546534">
        <w:trPr>
          <w:trHeight w:val="21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DB7899" w14:textId="77777777" w:rsidR="008A1025" w:rsidRPr="00944533" w:rsidRDefault="008A102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63EA" w14:textId="77777777" w:rsidR="008A1025" w:rsidRPr="00944533" w:rsidRDefault="008A102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FC26" w14:textId="77777777" w:rsidR="008A1025" w:rsidRPr="00944533" w:rsidRDefault="008A102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061C" w14:textId="77777777" w:rsidR="008A1025" w:rsidRPr="00944533" w:rsidRDefault="008A102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44E0" w14:textId="77777777" w:rsidR="008A1025" w:rsidRPr="00944533" w:rsidRDefault="008A1025" w:rsidP="00B509B5">
            <w:pPr>
              <w:spacing w:line="276" w:lineRule="auto"/>
              <w:rPr>
                <w:i/>
                <w:sz w:val="18"/>
                <w:szCs w:val="18"/>
                <w:lang w:eastAsia="zh-CN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2403" w14:textId="77777777" w:rsidR="008A1025" w:rsidRPr="00944533" w:rsidRDefault="008A1025" w:rsidP="00B509B5">
            <w:pPr>
              <w:spacing w:line="276" w:lineRule="auto"/>
              <w:jc w:val="center"/>
              <w:rPr>
                <w:i/>
                <w:sz w:val="18"/>
                <w:szCs w:val="18"/>
                <w:lang w:eastAsia="zh-CN"/>
              </w:rPr>
            </w:pPr>
          </w:p>
        </w:tc>
      </w:tr>
    </w:tbl>
    <w:p w14:paraId="7BBD397F" w14:textId="77777777" w:rsidR="00606B7D" w:rsidRDefault="00606B7D" w:rsidP="00606B7D">
      <w:pPr>
        <w:pStyle w:val="Heading2"/>
        <w:numPr>
          <w:ilvl w:val="0"/>
          <w:numId w:val="0"/>
        </w:numPr>
        <w:spacing w:after="0"/>
        <w:ind w:left="576" w:hanging="576"/>
        <w:rPr>
          <w:b w:val="0"/>
          <w:bCs w:val="0"/>
          <w:i/>
        </w:rPr>
      </w:pPr>
      <w:bookmarkStart w:id="226" w:name="id.95341da63dcf"/>
      <w:bookmarkStart w:id="227" w:name="_Toc219185026"/>
      <w:bookmarkStart w:id="228" w:name="_Toc426725659"/>
      <w:bookmarkStart w:id="229" w:name="_Toc426969128"/>
      <w:bookmarkStart w:id="230" w:name="_Toc426969167"/>
      <w:bookmarkStart w:id="231" w:name="_Toc426969426"/>
      <w:bookmarkStart w:id="232" w:name="_Toc426969459"/>
      <w:bookmarkStart w:id="233" w:name="_Toc426969491"/>
      <w:bookmarkStart w:id="234" w:name="_Toc426969523"/>
      <w:bookmarkStart w:id="235" w:name="_Toc426969556"/>
      <w:bookmarkStart w:id="236" w:name="_Toc426969589"/>
      <w:bookmarkStart w:id="237" w:name="_Toc426987489"/>
      <w:bookmarkStart w:id="238" w:name="_Toc426987615"/>
      <w:bookmarkStart w:id="239" w:name="_Toc426987675"/>
      <w:bookmarkStart w:id="240" w:name="_Toc426987745"/>
      <w:bookmarkEnd w:id="226"/>
    </w:p>
    <w:p w14:paraId="0C52B904" w14:textId="44DA09F8" w:rsidR="00DC5A31" w:rsidRPr="00546534" w:rsidRDefault="00606B7D" w:rsidP="00546534">
      <w:pPr>
        <w:pStyle w:val="Heading2"/>
        <w:numPr>
          <w:ilvl w:val="0"/>
          <w:numId w:val="0"/>
        </w:numPr>
        <w:spacing w:before="0" w:after="0"/>
        <w:ind w:left="576" w:hanging="576"/>
        <w:rPr>
          <w:b w:val="0"/>
        </w:rPr>
      </w:pPr>
      <w:r w:rsidRPr="00546534">
        <w:rPr>
          <w:b w:val="0"/>
          <w:i/>
        </w:rPr>
        <w:t xml:space="preserve">Scenario </w:t>
      </w:r>
      <w:r>
        <w:rPr>
          <w:b w:val="0"/>
          <w:bCs w:val="0"/>
          <w:i/>
        </w:rPr>
        <w:t>2</w:t>
      </w:r>
      <w:r w:rsidRPr="00546534">
        <w:rPr>
          <w:b w:val="0"/>
          <w:i/>
        </w:rPr>
        <w:t>:</w:t>
      </w:r>
    </w:p>
    <w:p w14:paraId="5CD7BA0B" w14:textId="098511CB" w:rsidR="00DC5A31" w:rsidRDefault="008611F4" w:rsidP="00DC5A31">
      <w:pPr>
        <w:rPr>
          <w:i/>
        </w:rPr>
      </w:pPr>
      <w:r w:rsidRPr="004F7917">
        <w:rPr>
          <w:i/>
        </w:rPr>
        <w:t xml:space="preserve">If no research subjects died while participating in clinical studies of the investigational drug, state this. </w:t>
      </w:r>
      <w:r>
        <w:rPr>
          <w:i/>
        </w:rPr>
        <w:t>“</w:t>
      </w:r>
      <w:r w:rsidRPr="004F7917">
        <w:rPr>
          <w:i/>
        </w:rPr>
        <w:t>No patient deaths were reported for the XXXXXX study during this reporting period</w:t>
      </w:r>
      <w:r>
        <w:rPr>
          <w:i/>
        </w:rPr>
        <w:t>”</w:t>
      </w:r>
      <w:r w:rsidRPr="004F7917">
        <w:rPr>
          <w:i/>
        </w:rPr>
        <w:t>.</w:t>
      </w:r>
    </w:p>
    <w:p w14:paraId="51084208" w14:textId="77777777" w:rsidR="00606B7D" w:rsidRPr="00546534" w:rsidRDefault="00606B7D" w:rsidP="00546534"/>
    <w:p w14:paraId="32FCD452" w14:textId="3AF962DE" w:rsidR="00B509B5" w:rsidRDefault="00B509B5" w:rsidP="00546534">
      <w:pPr>
        <w:pStyle w:val="Heading2"/>
        <w:spacing w:after="0"/>
      </w:pPr>
      <w:r w:rsidRPr="000671F2">
        <w:t>Study Subject Dropouts Resulting from Adverse Drug Experiences</w:t>
      </w:r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r w:rsidR="00993694">
        <w:t xml:space="preserve"> </w:t>
      </w:r>
      <w:r w:rsidR="00993694" w:rsidRPr="004F7917">
        <w:rPr>
          <w:b w:val="0"/>
          <w:bCs w:val="0"/>
          <w:i/>
          <w:iCs/>
        </w:rPr>
        <w:t>(likely scenarios)</w:t>
      </w:r>
    </w:p>
    <w:p w14:paraId="23F9DA89" w14:textId="77777777" w:rsidR="00A62832" w:rsidRDefault="00A62832" w:rsidP="00B523AA">
      <w:pPr>
        <w:rPr>
          <w:i/>
          <w:iCs/>
        </w:rPr>
      </w:pPr>
    </w:p>
    <w:p w14:paraId="503023AD" w14:textId="36A9982A" w:rsidR="00B523AA" w:rsidRDefault="00B523AA" w:rsidP="00546534">
      <w:pPr>
        <w:rPr>
          <w:i/>
        </w:rPr>
      </w:pPr>
      <w:r w:rsidRPr="00546534">
        <w:rPr>
          <w:i/>
        </w:rPr>
        <w:t>Scenario</w:t>
      </w:r>
      <w:r w:rsidR="00993694">
        <w:rPr>
          <w:i/>
          <w:iCs/>
        </w:rPr>
        <w:t xml:space="preserve"> 1</w:t>
      </w:r>
      <w:r w:rsidRPr="00546534">
        <w:rPr>
          <w:i/>
        </w:rPr>
        <w:t xml:space="preserve">: </w:t>
      </w:r>
    </w:p>
    <w:p w14:paraId="286A1499" w14:textId="00BC3B00" w:rsidR="00BD7AA3" w:rsidRPr="000671F2" w:rsidRDefault="00BD7AA3" w:rsidP="00546534">
      <w:pPr>
        <w:rPr>
          <w:i/>
        </w:rPr>
      </w:pPr>
      <w:r w:rsidRPr="00546534">
        <w:rPr>
          <w:i/>
        </w:rPr>
        <w:lastRenderedPageBreak/>
        <w:t xml:space="preserve">No subjects were discontinued prematurely from the </w:t>
      </w:r>
      <w:r w:rsidR="008C6819" w:rsidRPr="00546534">
        <w:rPr>
          <w:i/>
        </w:rPr>
        <w:t>XXXXXX</w:t>
      </w:r>
      <w:r w:rsidRPr="00546534">
        <w:rPr>
          <w:i/>
        </w:rPr>
        <w:t xml:space="preserve"> study due to an adverse event during this reporting period.</w:t>
      </w:r>
      <w:bookmarkStart w:id="241" w:name="id.a912cd2df273"/>
      <w:bookmarkEnd w:id="241"/>
    </w:p>
    <w:p w14:paraId="3C6E732F" w14:textId="77777777" w:rsidR="00337991" w:rsidRDefault="00337991" w:rsidP="00546534">
      <w:pPr>
        <w:rPr>
          <w:i/>
          <w:iCs/>
          <w:u w:val="single"/>
        </w:rPr>
      </w:pPr>
    </w:p>
    <w:p w14:paraId="08A4FE03" w14:textId="233F42B9" w:rsidR="00BD7AA3" w:rsidRPr="00546534" w:rsidRDefault="00337991" w:rsidP="00546534">
      <w:pPr>
        <w:rPr>
          <w:i/>
        </w:rPr>
      </w:pPr>
      <w:r>
        <w:rPr>
          <w:i/>
          <w:iCs/>
        </w:rPr>
        <w:t>Scenario 2</w:t>
      </w:r>
      <w:r w:rsidR="00BD7AA3" w:rsidRPr="00546534">
        <w:rPr>
          <w:i/>
          <w:iCs/>
        </w:rPr>
        <w:t>:</w:t>
      </w:r>
    </w:p>
    <w:p w14:paraId="3CB1770E" w14:textId="77777777" w:rsidR="00BD7AA3" w:rsidRPr="000671F2" w:rsidRDefault="00BD7AA3" w:rsidP="002C7229">
      <w:pPr>
        <w:spacing w:after="240"/>
        <w:rPr>
          <w:i/>
        </w:rPr>
      </w:pPr>
      <w:r w:rsidRPr="00546534">
        <w:rPr>
          <w:i/>
        </w:rPr>
        <w:t xml:space="preserve">A summary of subjects who were discontinued prematurely from the </w:t>
      </w:r>
      <w:r w:rsidR="008C6819" w:rsidRPr="00546534">
        <w:rPr>
          <w:i/>
        </w:rPr>
        <w:t>XXXXXX</w:t>
      </w:r>
      <w:r w:rsidRPr="00546534">
        <w:rPr>
          <w:i/>
        </w:rPr>
        <w:t xml:space="preserve"> study due to an adverse event is presented in Table X</w:t>
      </w:r>
      <w:r w:rsidRPr="000671F2">
        <w:rPr>
          <w:i/>
          <w:highlight w:val="lightGray"/>
        </w:rPr>
        <w:t>.</w:t>
      </w:r>
    </w:p>
    <w:p w14:paraId="7F31363D" w14:textId="77777777" w:rsidR="006870AB" w:rsidRPr="000671F2" w:rsidRDefault="006870AB" w:rsidP="006870AB">
      <w:pPr>
        <w:pStyle w:val="Caption"/>
        <w:keepNext/>
      </w:pPr>
      <w:bookmarkStart w:id="242" w:name="_Toc426726764"/>
      <w:bookmarkStart w:id="243" w:name="_Toc427057182"/>
      <w:r w:rsidRPr="000671F2">
        <w:t xml:space="preserve">Table </w:t>
      </w:r>
      <w:r w:rsidR="009C44AE">
        <w:fldChar w:fldCharType="begin"/>
      </w:r>
      <w:r w:rsidR="009C44AE">
        <w:instrText xml:space="preserve"> SEQ Table \* ARABIC </w:instrText>
      </w:r>
      <w:r w:rsidR="009C44AE">
        <w:fldChar w:fldCharType="separate"/>
      </w:r>
      <w:r w:rsidR="005669C0" w:rsidRPr="000671F2">
        <w:rPr>
          <w:noProof/>
        </w:rPr>
        <w:t>8</w:t>
      </w:r>
      <w:r w:rsidR="009C44AE">
        <w:rPr>
          <w:noProof/>
        </w:rPr>
        <w:fldChar w:fldCharType="end"/>
      </w:r>
      <w:r w:rsidRPr="000671F2">
        <w:t xml:space="preserve">. Summary of </w:t>
      </w:r>
      <w:proofErr w:type="gramStart"/>
      <w:r w:rsidRPr="000671F2">
        <w:t>Drop-Outs</w:t>
      </w:r>
      <w:bookmarkEnd w:id="242"/>
      <w:bookmarkEnd w:id="243"/>
      <w:proofErr w:type="gramEnd"/>
    </w:p>
    <w:tbl>
      <w:tblPr>
        <w:tblW w:w="0" w:type="auto"/>
        <w:tblInd w:w="72" w:type="dxa"/>
        <w:tblLook w:val="0000" w:firstRow="0" w:lastRow="0" w:firstColumn="0" w:lastColumn="0" w:noHBand="0" w:noVBand="0"/>
      </w:tblPr>
      <w:tblGrid>
        <w:gridCol w:w="900"/>
        <w:gridCol w:w="1200"/>
        <w:gridCol w:w="1500"/>
        <w:gridCol w:w="1080"/>
        <w:gridCol w:w="1530"/>
        <w:gridCol w:w="2610"/>
      </w:tblGrid>
      <w:tr w:rsidR="00BD7AA3" w:rsidRPr="000671F2" w14:paraId="35DD11F6" w14:textId="77777777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1DFAC06B" w14:textId="77777777" w:rsidR="00BD7AA3" w:rsidRPr="000671F2" w:rsidRDefault="00BD7AA3">
            <w:pPr>
              <w:spacing w:before="40" w:after="40"/>
            </w:pPr>
            <w:r w:rsidRPr="000671F2">
              <w:rPr>
                <w:rFonts w:eastAsia="Arial"/>
                <w:b/>
                <w:bCs/>
                <w:sz w:val="18"/>
                <w:szCs w:val="18"/>
              </w:rPr>
              <w:t>Patient ID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37B47EE5" w14:textId="77777777" w:rsidR="00BD7AA3" w:rsidRPr="000671F2" w:rsidRDefault="00BD7AA3" w:rsidP="005C2580">
            <w:pPr>
              <w:spacing w:before="40" w:after="40"/>
            </w:pPr>
            <w:r w:rsidRPr="000671F2">
              <w:rPr>
                <w:rFonts w:eastAsia="Arial"/>
                <w:b/>
                <w:bCs/>
                <w:sz w:val="18"/>
                <w:szCs w:val="18"/>
              </w:rPr>
              <w:t>Dose Level/</w:t>
            </w:r>
            <w:r w:rsidRPr="000671F2">
              <w:rPr>
                <w:rFonts w:eastAsia="Arial"/>
                <w:b/>
                <w:bCs/>
                <w:sz w:val="18"/>
                <w:szCs w:val="18"/>
              </w:rPr>
              <w:br/>
              <w:t>Regimen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2274EF9C" w14:textId="77777777" w:rsidR="00BD7AA3" w:rsidRPr="000671F2" w:rsidRDefault="00BD7AA3">
            <w:pPr>
              <w:spacing w:before="40" w:after="40"/>
            </w:pPr>
            <w:r w:rsidRPr="000671F2">
              <w:rPr>
                <w:rFonts w:eastAsia="Arial"/>
                <w:b/>
                <w:bCs/>
                <w:sz w:val="18"/>
                <w:szCs w:val="18"/>
              </w:rPr>
              <w:t>Date of Randomization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7B18F408" w14:textId="77777777" w:rsidR="00BD7AA3" w:rsidRPr="000671F2" w:rsidRDefault="00BD7AA3">
            <w:pPr>
              <w:spacing w:before="40" w:after="40"/>
            </w:pPr>
            <w:r w:rsidRPr="000671F2">
              <w:rPr>
                <w:rFonts w:eastAsia="Arial"/>
                <w:b/>
                <w:bCs/>
                <w:sz w:val="18"/>
                <w:szCs w:val="18"/>
              </w:rPr>
              <w:t>Date of First Dose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0756D83C" w14:textId="77777777" w:rsidR="00BD7AA3" w:rsidRPr="000671F2" w:rsidRDefault="00BD7AA3">
            <w:pPr>
              <w:spacing w:before="40" w:after="40"/>
            </w:pPr>
            <w:r w:rsidRPr="000671F2">
              <w:rPr>
                <w:rFonts w:eastAsia="Arial"/>
                <w:b/>
                <w:bCs/>
                <w:sz w:val="18"/>
                <w:szCs w:val="18"/>
              </w:rPr>
              <w:t>Date of Discontinuation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29B23D0E" w14:textId="77777777" w:rsidR="00BD7AA3" w:rsidRPr="000671F2" w:rsidRDefault="00BD7AA3">
            <w:pPr>
              <w:spacing w:before="40" w:after="40"/>
            </w:pPr>
            <w:r w:rsidRPr="000671F2">
              <w:rPr>
                <w:rFonts w:eastAsia="Arial"/>
                <w:b/>
                <w:bCs/>
                <w:sz w:val="18"/>
                <w:szCs w:val="18"/>
              </w:rPr>
              <w:t>Cause of Discontinuation</w:t>
            </w:r>
          </w:p>
        </w:tc>
      </w:tr>
      <w:tr w:rsidR="00BD7AA3" w:rsidRPr="000671F2" w14:paraId="6D0CC412" w14:textId="77777777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7D06D5F7" w14:textId="77777777" w:rsidR="00BD7AA3" w:rsidRPr="000671F2" w:rsidRDefault="00BD7AA3">
            <w:pPr>
              <w:spacing w:before="40" w:after="40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0A4B6F80" w14:textId="77777777" w:rsidR="00BD7AA3" w:rsidRPr="000671F2" w:rsidRDefault="00BD7AA3">
            <w:pPr>
              <w:spacing w:before="40" w:after="40"/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0B014444" w14:textId="77777777" w:rsidR="00BD7AA3" w:rsidRPr="000671F2" w:rsidRDefault="00BD7AA3">
            <w:pPr>
              <w:spacing w:before="40" w:after="40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4AA4921C" w14:textId="77777777" w:rsidR="00BD7AA3" w:rsidRPr="000671F2" w:rsidRDefault="00BD7AA3">
            <w:pPr>
              <w:spacing w:before="40" w:after="40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268618DC" w14:textId="77777777" w:rsidR="00BD7AA3" w:rsidRPr="000671F2" w:rsidRDefault="00BD7AA3">
            <w:pPr>
              <w:spacing w:before="40" w:after="40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01747DDA" w14:textId="77777777" w:rsidR="00BD7AA3" w:rsidRPr="000671F2" w:rsidRDefault="00BD7AA3">
            <w:pPr>
              <w:spacing w:before="40" w:after="40"/>
            </w:pPr>
          </w:p>
        </w:tc>
      </w:tr>
      <w:tr w:rsidR="00BD7AA3" w:rsidRPr="000671F2" w14:paraId="0874DFB2" w14:textId="77777777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1DCAE95E" w14:textId="77777777" w:rsidR="00BD7AA3" w:rsidRPr="000671F2" w:rsidRDefault="00BD7AA3">
            <w:pPr>
              <w:spacing w:before="40" w:after="40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0C677FB6" w14:textId="77777777" w:rsidR="00BD7AA3" w:rsidRPr="000671F2" w:rsidRDefault="00BD7AA3">
            <w:pPr>
              <w:spacing w:before="40" w:after="40"/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799B244F" w14:textId="77777777" w:rsidR="00BD7AA3" w:rsidRPr="000671F2" w:rsidRDefault="00BD7AA3">
            <w:pPr>
              <w:spacing w:before="40" w:after="40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4FCCD792" w14:textId="77777777" w:rsidR="00BD7AA3" w:rsidRPr="000671F2" w:rsidRDefault="00BD7AA3">
            <w:pPr>
              <w:spacing w:before="40" w:after="40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0076D309" w14:textId="77777777" w:rsidR="00BD7AA3" w:rsidRPr="000671F2" w:rsidRDefault="00BD7AA3">
            <w:pPr>
              <w:spacing w:before="40" w:after="40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698AAF53" w14:textId="77777777" w:rsidR="00BD7AA3" w:rsidRPr="000671F2" w:rsidRDefault="00BD7AA3">
            <w:pPr>
              <w:spacing w:before="40" w:after="40"/>
            </w:pPr>
          </w:p>
        </w:tc>
      </w:tr>
      <w:tr w:rsidR="00BD7AA3" w:rsidRPr="000671F2" w14:paraId="6653D91A" w14:textId="77777777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06B654C2" w14:textId="77777777" w:rsidR="00BD7AA3" w:rsidRPr="000671F2" w:rsidRDefault="00BD7AA3">
            <w:pPr>
              <w:spacing w:before="40" w:after="40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1BDE4695" w14:textId="77777777" w:rsidR="00BD7AA3" w:rsidRPr="000671F2" w:rsidRDefault="00BD7AA3">
            <w:pPr>
              <w:spacing w:before="40" w:after="40"/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39468D22" w14:textId="77777777" w:rsidR="00BD7AA3" w:rsidRPr="000671F2" w:rsidRDefault="00BD7AA3">
            <w:pPr>
              <w:spacing w:before="40" w:after="40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62A1245F" w14:textId="77777777" w:rsidR="00BD7AA3" w:rsidRPr="000671F2" w:rsidRDefault="00BD7AA3">
            <w:pPr>
              <w:spacing w:before="40" w:after="40"/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5AFD343D" w14:textId="77777777" w:rsidR="00BD7AA3" w:rsidRPr="000671F2" w:rsidRDefault="00BD7AA3">
            <w:pPr>
              <w:spacing w:before="40" w:after="40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14:paraId="3EC9FF4C" w14:textId="77777777" w:rsidR="00BD7AA3" w:rsidRPr="000671F2" w:rsidRDefault="00BD7AA3">
            <w:pPr>
              <w:spacing w:before="40" w:after="40"/>
            </w:pPr>
          </w:p>
        </w:tc>
      </w:tr>
    </w:tbl>
    <w:p w14:paraId="39BCBA20" w14:textId="77777777" w:rsidR="00BD7AA3" w:rsidRPr="000671F2" w:rsidRDefault="00BD7AA3">
      <w:bookmarkStart w:id="244" w:name="id.bbcf3d2d0ea2"/>
      <w:bookmarkEnd w:id="244"/>
    </w:p>
    <w:p w14:paraId="183D24E2" w14:textId="515C7F11" w:rsidR="00BD7AA3" w:rsidRPr="000671F2" w:rsidRDefault="00BD7AA3" w:rsidP="008449E5">
      <w:pPr>
        <w:pStyle w:val="Heading2"/>
        <w:numPr>
          <w:ilvl w:val="1"/>
          <w:numId w:val="12"/>
        </w:numPr>
      </w:pPr>
      <w:bookmarkStart w:id="245" w:name="_Toc300558449"/>
      <w:bookmarkStart w:id="246" w:name="_Toc300558887"/>
      <w:bookmarkStart w:id="247" w:name="_Toc426725660"/>
      <w:bookmarkStart w:id="248" w:name="_Toc426969129"/>
      <w:bookmarkStart w:id="249" w:name="_Toc426969168"/>
      <w:bookmarkStart w:id="250" w:name="_Toc426969427"/>
      <w:bookmarkStart w:id="251" w:name="_Toc426969460"/>
      <w:bookmarkStart w:id="252" w:name="_Toc426969492"/>
      <w:bookmarkStart w:id="253" w:name="_Toc426969524"/>
      <w:bookmarkStart w:id="254" w:name="_Toc426969557"/>
      <w:bookmarkStart w:id="255" w:name="_Toc426969590"/>
      <w:bookmarkStart w:id="256" w:name="_Toc426987490"/>
      <w:bookmarkStart w:id="257" w:name="_Toc426987616"/>
      <w:bookmarkStart w:id="258" w:name="_Toc426987676"/>
      <w:bookmarkStart w:id="259" w:name="_Toc426987746"/>
      <w:r w:rsidRPr="000671F2">
        <w:t>Understanding of the Drug’s Action</w:t>
      </w:r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r w:rsidR="00C80829">
        <w:t xml:space="preserve"> </w:t>
      </w:r>
      <w:r w:rsidR="00C80829" w:rsidRPr="00546534">
        <w:rPr>
          <w:b w:val="0"/>
          <w:i/>
        </w:rPr>
        <w:t>(likely scenarios)</w:t>
      </w:r>
    </w:p>
    <w:p w14:paraId="672A699D" w14:textId="77777777" w:rsidR="00CF7148" w:rsidRPr="00546534" w:rsidRDefault="00CF7148" w:rsidP="00671AF8">
      <w:pPr>
        <w:rPr>
          <w:i/>
        </w:rPr>
      </w:pPr>
      <w:r w:rsidRPr="00546534">
        <w:rPr>
          <w:i/>
        </w:rPr>
        <w:t>Scenario 1:</w:t>
      </w:r>
    </w:p>
    <w:p w14:paraId="7CBCC1F9" w14:textId="6391B06E" w:rsidR="00BD7AA3" w:rsidRPr="00546534" w:rsidRDefault="00BD7AA3" w:rsidP="00671AF8">
      <w:pPr>
        <w:rPr>
          <w:i/>
        </w:rPr>
      </w:pPr>
      <w:r w:rsidRPr="00546534">
        <w:rPr>
          <w:i/>
        </w:rPr>
        <w:t>No new information regarding the action of DRUG name has been obtained during this reporting period.</w:t>
      </w:r>
      <w:bookmarkStart w:id="260" w:name="id.ff0f9b5da54c"/>
      <w:bookmarkEnd w:id="260"/>
    </w:p>
    <w:p w14:paraId="728FDECD" w14:textId="77777777" w:rsidR="00671AF8" w:rsidRPr="00546534" w:rsidRDefault="00671AF8" w:rsidP="00546534">
      <w:pPr>
        <w:rPr>
          <w:b/>
        </w:rPr>
      </w:pPr>
    </w:p>
    <w:p w14:paraId="706A5F6C" w14:textId="1C2580FE" w:rsidR="00BD7AA3" w:rsidRPr="00546534" w:rsidRDefault="00776DA7" w:rsidP="00546534">
      <w:pPr>
        <w:rPr>
          <w:i/>
          <w:highlight w:val="lightGray"/>
        </w:rPr>
      </w:pPr>
      <w:r w:rsidRPr="00546534">
        <w:rPr>
          <w:i/>
          <w:iCs/>
        </w:rPr>
        <w:t>Scenario 2:</w:t>
      </w:r>
    </w:p>
    <w:p w14:paraId="3BDB96B7" w14:textId="77777777" w:rsidR="00BD7AA3" w:rsidRPr="00546534" w:rsidRDefault="00BD7AA3" w:rsidP="002C7229">
      <w:pPr>
        <w:spacing w:before="120"/>
        <w:rPr>
          <w:i/>
        </w:rPr>
      </w:pPr>
      <w:r w:rsidRPr="00546534">
        <w:rPr>
          <w:i/>
        </w:rPr>
        <w:t xml:space="preserve">Sponsor-Investigator is authorized by DRUG manufacturer to reference the following NDAs and IND for information related to the mechanism of action of the drug products referred to in IND </w:t>
      </w:r>
      <w:proofErr w:type="gramStart"/>
      <w:r w:rsidRPr="00546534">
        <w:rPr>
          <w:i/>
        </w:rPr>
        <w:t>XX,XXX</w:t>
      </w:r>
      <w:proofErr w:type="gramEnd"/>
      <w:r w:rsidRPr="00546534">
        <w:rPr>
          <w:i/>
        </w:rPr>
        <w:t>:</w:t>
      </w:r>
    </w:p>
    <w:p w14:paraId="7231B448" w14:textId="77777777" w:rsidR="00BD7AA3" w:rsidRPr="00546534" w:rsidRDefault="00BD7AA3" w:rsidP="002C7229">
      <w:pPr>
        <w:spacing w:before="120"/>
        <w:rPr>
          <w:i/>
        </w:rPr>
      </w:pPr>
      <w:r w:rsidRPr="00546534">
        <w:rPr>
          <w:i/>
        </w:rPr>
        <w:t>NDA YY-YYY, DRUG Trade Name</w:t>
      </w:r>
      <w:r w:rsidRPr="00546534">
        <w:rPr>
          <w:i/>
          <w:vertAlign w:val="superscript"/>
        </w:rPr>
        <w:t xml:space="preserve">® </w:t>
      </w:r>
      <w:r w:rsidRPr="00546534">
        <w:rPr>
          <w:i/>
        </w:rPr>
        <w:t>(generic name) 250 mg Tablets</w:t>
      </w:r>
    </w:p>
    <w:p w14:paraId="77DE2B22" w14:textId="77777777" w:rsidR="00BD7AA3" w:rsidRPr="000671F2" w:rsidRDefault="00BD7AA3" w:rsidP="002C7229">
      <w:pPr>
        <w:spacing w:before="120"/>
        <w:rPr>
          <w:i/>
        </w:rPr>
      </w:pPr>
      <w:r w:rsidRPr="00546534">
        <w:rPr>
          <w:i/>
        </w:rPr>
        <w:t xml:space="preserve">IND </w:t>
      </w:r>
      <w:proofErr w:type="gramStart"/>
      <w:r w:rsidRPr="00546534">
        <w:rPr>
          <w:i/>
        </w:rPr>
        <w:t>ZZ,ZZZ</w:t>
      </w:r>
      <w:proofErr w:type="gramEnd"/>
      <w:r w:rsidRPr="00546534">
        <w:rPr>
          <w:i/>
        </w:rPr>
        <w:t xml:space="preserve"> – Antibiotic Oral</w:t>
      </w:r>
      <w:r w:rsidRPr="000671F2">
        <w:rPr>
          <w:i/>
        </w:rPr>
        <w:t xml:space="preserve"> </w:t>
      </w:r>
    </w:p>
    <w:p w14:paraId="2129B6A8" w14:textId="77777777" w:rsidR="00BD7AA3" w:rsidRPr="000671F2" w:rsidRDefault="00BD7AA3">
      <w:pPr>
        <w:spacing w:after="240"/>
      </w:pPr>
      <w:bookmarkStart w:id="261" w:name="id.eab1be3998d2"/>
      <w:bookmarkEnd w:id="261"/>
    </w:p>
    <w:p w14:paraId="585115E2" w14:textId="4E6D6449" w:rsidR="00BD7AA3" w:rsidRPr="00546534" w:rsidRDefault="00BD7AA3" w:rsidP="005C2580">
      <w:pPr>
        <w:pStyle w:val="Heading2"/>
        <w:rPr>
          <w:b w:val="0"/>
        </w:rPr>
      </w:pPr>
      <w:bookmarkStart w:id="262" w:name="_Toc300558450"/>
      <w:bookmarkStart w:id="263" w:name="_Toc300558888"/>
      <w:bookmarkStart w:id="264" w:name="_Toc426725661"/>
      <w:bookmarkStart w:id="265" w:name="_Toc426969130"/>
      <w:bookmarkStart w:id="266" w:name="_Toc426969169"/>
      <w:bookmarkStart w:id="267" w:name="_Toc426969428"/>
      <w:bookmarkStart w:id="268" w:name="_Toc426969461"/>
      <w:bookmarkStart w:id="269" w:name="_Toc426969493"/>
      <w:bookmarkStart w:id="270" w:name="_Toc426969525"/>
      <w:bookmarkStart w:id="271" w:name="_Toc426969558"/>
      <w:bookmarkStart w:id="272" w:name="_Toc426969591"/>
      <w:bookmarkStart w:id="273" w:name="_Toc426987491"/>
      <w:bookmarkStart w:id="274" w:name="_Toc426987617"/>
      <w:bookmarkStart w:id="275" w:name="_Toc426987677"/>
      <w:bookmarkStart w:id="276" w:name="_Toc426987747"/>
      <w:r w:rsidRPr="000671F2">
        <w:t>List of Preclinical Studies</w:t>
      </w:r>
      <w:bookmarkStart w:id="277" w:name="id.c2564826b9f2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r w:rsidR="00363D0B">
        <w:t xml:space="preserve"> </w:t>
      </w:r>
      <w:r w:rsidR="00363D0B" w:rsidRPr="00546534">
        <w:rPr>
          <w:b w:val="0"/>
        </w:rPr>
        <w:t>(</w:t>
      </w:r>
      <w:r w:rsidR="008A53FC">
        <w:rPr>
          <w:b w:val="0"/>
          <w:bCs w:val="0"/>
          <w:i/>
          <w:iCs/>
        </w:rPr>
        <w:t>l</w:t>
      </w:r>
      <w:r w:rsidR="00970AB8" w:rsidRPr="00546534">
        <w:rPr>
          <w:b w:val="0"/>
          <w:i/>
        </w:rPr>
        <w:t>ikely scenarios</w:t>
      </w:r>
      <w:r w:rsidR="00970AB8" w:rsidRPr="00546534">
        <w:rPr>
          <w:b w:val="0"/>
        </w:rPr>
        <w:t>)</w:t>
      </w:r>
    </w:p>
    <w:p w14:paraId="51EB5C2D" w14:textId="77777777" w:rsidR="00A535B3" w:rsidRPr="004F7917" w:rsidRDefault="00A535B3" w:rsidP="00A535B3">
      <w:pPr>
        <w:rPr>
          <w:i/>
          <w:iCs/>
        </w:rPr>
      </w:pPr>
      <w:r w:rsidRPr="004F7917">
        <w:rPr>
          <w:i/>
          <w:iCs/>
        </w:rPr>
        <w:t>Scenario 1:</w:t>
      </w:r>
    </w:p>
    <w:p w14:paraId="7F63B19E" w14:textId="261C3952" w:rsidR="00F65A35" w:rsidRPr="00546534" w:rsidRDefault="00BD7AA3" w:rsidP="00546534">
      <w:pPr>
        <w:rPr>
          <w:i/>
        </w:rPr>
      </w:pPr>
      <w:r w:rsidRPr="00546534">
        <w:rPr>
          <w:i/>
        </w:rPr>
        <w:t xml:space="preserve">No preclinical studies were completed </w:t>
      </w:r>
      <w:r w:rsidR="00352C2A" w:rsidRPr="00546534">
        <w:rPr>
          <w:i/>
        </w:rPr>
        <w:t xml:space="preserve">or </w:t>
      </w:r>
      <w:r w:rsidRPr="00546534">
        <w:rPr>
          <w:i/>
        </w:rPr>
        <w:t>in progress with DRUG name under the IND during this reporting period.</w:t>
      </w:r>
    </w:p>
    <w:p w14:paraId="3E11AF75" w14:textId="77777777" w:rsidR="005465BB" w:rsidRDefault="005465BB" w:rsidP="00546534">
      <w:pPr>
        <w:rPr>
          <w:i/>
          <w:iCs/>
          <w:highlight w:val="lightGray"/>
        </w:rPr>
      </w:pPr>
    </w:p>
    <w:p w14:paraId="616658CE" w14:textId="363CD314" w:rsidR="00C06003" w:rsidRPr="00546534" w:rsidRDefault="00A535B3" w:rsidP="00546534">
      <w:pPr>
        <w:rPr>
          <w:i/>
          <w:u w:val="single"/>
        </w:rPr>
      </w:pPr>
      <w:r w:rsidRPr="00546534">
        <w:rPr>
          <w:i/>
          <w:iCs/>
        </w:rPr>
        <w:t>Scenario 2</w:t>
      </w:r>
      <w:r w:rsidR="00BD7AA3" w:rsidRPr="00546534">
        <w:rPr>
          <w:i/>
          <w:iCs/>
          <w:u w:val="single"/>
        </w:rPr>
        <w:t>:</w:t>
      </w:r>
    </w:p>
    <w:p w14:paraId="2620DFF6" w14:textId="4D455A6D" w:rsidR="00BD7AA3" w:rsidRPr="000671F2" w:rsidRDefault="005C2580" w:rsidP="00EA3669">
      <w:pPr>
        <w:spacing w:after="240"/>
        <w:rPr>
          <w:i/>
        </w:rPr>
      </w:pPr>
      <w:r w:rsidRPr="00546534">
        <w:rPr>
          <w:i/>
        </w:rPr>
        <w:t>[Number</w:t>
      </w:r>
      <w:r w:rsidR="00C06003">
        <w:rPr>
          <w:i/>
        </w:rPr>
        <w:t>- xx</w:t>
      </w:r>
      <w:r w:rsidRPr="00546534">
        <w:rPr>
          <w:i/>
        </w:rPr>
        <w:t>]</w:t>
      </w:r>
      <w:r w:rsidR="00BD7AA3" w:rsidRPr="00546534">
        <w:rPr>
          <w:i/>
        </w:rPr>
        <w:t xml:space="preserve"> preclinical studies were completed/are ongoing with DRUG name during this reporting period.  They are summarized in Table X.</w:t>
      </w:r>
      <w:bookmarkStart w:id="278" w:name="id.eb30d9fc0191"/>
      <w:bookmarkEnd w:id="278"/>
    </w:p>
    <w:p w14:paraId="563C962A" w14:textId="0FEB0C7D" w:rsidR="00BD7AA3" w:rsidRPr="000671F2" w:rsidRDefault="00BD7AA3" w:rsidP="005C2580">
      <w:pPr>
        <w:pStyle w:val="Heading2"/>
      </w:pPr>
      <w:bookmarkStart w:id="279" w:name="_Toc300558451"/>
      <w:bookmarkStart w:id="280" w:name="_Toc300558889"/>
      <w:bookmarkStart w:id="281" w:name="_Toc426725662"/>
      <w:bookmarkStart w:id="282" w:name="_Toc426969131"/>
      <w:bookmarkStart w:id="283" w:name="_Toc426969170"/>
      <w:bookmarkStart w:id="284" w:name="_Toc426969429"/>
      <w:bookmarkStart w:id="285" w:name="_Toc426969462"/>
      <w:bookmarkStart w:id="286" w:name="_Toc426969494"/>
      <w:bookmarkStart w:id="287" w:name="_Toc426969526"/>
      <w:bookmarkStart w:id="288" w:name="_Toc426969559"/>
      <w:bookmarkStart w:id="289" w:name="_Toc426969592"/>
      <w:bookmarkStart w:id="290" w:name="_Toc426987492"/>
      <w:bookmarkStart w:id="291" w:name="_Toc426987618"/>
      <w:bookmarkStart w:id="292" w:name="_Toc426987678"/>
      <w:bookmarkStart w:id="293" w:name="_Toc426987748"/>
      <w:r w:rsidRPr="000671F2">
        <w:t>Summary of Manufacturing or Microbiological Changes</w:t>
      </w:r>
      <w:bookmarkStart w:id="294" w:name="id.c809eb186e72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r w:rsidR="00243B8C">
        <w:t xml:space="preserve"> </w:t>
      </w:r>
      <w:r w:rsidR="00243B8C" w:rsidRPr="00546534">
        <w:rPr>
          <w:b w:val="0"/>
          <w:i/>
        </w:rPr>
        <w:t>(</w:t>
      </w:r>
      <w:r w:rsidR="00C80829">
        <w:rPr>
          <w:b w:val="0"/>
          <w:bCs w:val="0"/>
          <w:i/>
          <w:iCs/>
        </w:rPr>
        <w:t>likely</w:t>
      </w:r>
      <w:r w:rsidR="00DF1056">
        <w:rPr>
          <w:b w:val="0"/>
          <w:bCs w:val="0"/>
          <w:i/>
          <w:iCs/>
        </w:rPr>
        <w:t xml:space="preserve"> scenario</w:t>
      </w:r>
      <w:r w:rsidR="00363D0B">
        <w:rPr>
          <w:b w:val="0"/>
          <w:bCs w:val="0"/>
          <w:i/>
          <w:iCs/>
        </w:rPr>
        <w:t>s</w:t>
      </w:r>
      <w:r w:rsidR="00243B8C" w:rsidRPr="00546534">
        <w:rPr>
          <w:b w:val="0"/>
          <w:i/>
        </w:rPr>
        <w:t>)</w:t>
      </w:r>
      <w:r w:rsidR="00243B8C">
        <w:t xml:space="preserve"> </w:t>
      </w:r>
    </w:p>
    <w:p w14:paraId="17765016" w14:textId="3A2CF728" w:rsidR="00970AB8" w:rsidRPr="00546534" w:rsidRDefault="00970AB8" w:rsidP="00546534">
      <w:pPr>
        <w:rPr>
          <w:i/>
        </w:rPr>
      </w:pPr>
      <w:r w:rsidRPr="004F7917">
        <w:rPr>
          <w:i/>
          <w:iCs/>
        </w:rPr>
        <w:t>Scenario 1:</w:t>
      </w:r>
    </w:p>
    <w:p w14:paraId="054904C3" w14:textId="77777777" w:rsidR="005465BB" w:rsidRDefault="00220FEA" w:rsidP="00546534">
      <w:pPr>
        <w:rPr>
          <w:i/>
        </w:rPr>
      </w:pPr>
      <w:r w:rsidRPr="00546534">
        <w:rPr>
          <w:i/>
        </w:rPr>
        <w:t>No Changes</w:t>
      </w:r>
    </w:p>
    <w:p w14:paraId="43309136" w14:textId="567A8307" w:rsidR="005465BB" w:rsidRDefault="00220FEA" w:rsidP="00546534">
      <w:pPr>
        <w:rPr>
          <w:i/>
        </w:rPr>
      </w:pPr>
      <w:r w:rsidRPr="00546534">
        <w:rPr>
          <w:i/>
        </w:rPr>
        <w:t xml:space="preserve"> </w:t>
      </w:r>
    </w:p>
    <w:p w14:paraId="393FA74C" w14:textId="178426D7" w:rsidR="005465BB" w:rsidRPr="004F7917" w:rsidRDefault="005465BB" w:rsidP="005465BB">
      <w:pPr>
        <w:rPr>
          <w:i/>
          <w:iCs/>
        </w:rPr>
      </w:pPr>
      <w:r w:rsidRPr="004F7917">
        <w:rPr>
          <w:i/>
          <w:iCs/>
        </w:rPr>
        <w:t xml:space="preserve">Scenario </w:t>
      </w:r>
      <w:r>
        <w:rPr>
          <w:i/>
          <w:iCs/>
        </w:rPr>
        <w:t>2</w:t>
      </w:r>
      <w:r w:rsidRPr="004F7917">
        <w:rPr>
          <w:i/>
          <w:iCs/>
        </w:rPr>
        <w:t>:</w:t>
      </w:r>
    </w:p>
    <w:p w14:paraId="6D59B321" w14:textId="652B24D3" w:rsidR="00BD7AA3" w:rsidRPr="00546534" w:rsidRDefault="00BD7AA3" w:rsidP="00546534">
      <w:pPr>
        <w:rPr>
          <w:i/>
        </w:rPr>
      </w:pPr>
      <w:r w:rsidRPr="00546534">
        <w:rPr>
          <w:i/>
        </w:rPr>
        <w:lastRenderedPageBreak/>
        <w:t xml:space="preserve">Sponsor-Investigator is authorized by DRUG manufacturer to reference the following NDAs and IND for information related to the manufacturing of the drug products referred to in IND </w:t>
      </w:r>
      <w:proofErr w:type="gramStart"/>
      <w:r w:rsidRPr="00546534">
        <w:rPr>
          <w:i/>
        </w:rPr>
        <w:t>XX,XXX</w:t>
      </w:r>
      <w:proofErr w:type="gramEnd"/>
      <w:r w:rsidRPr="00546534">
        <w:rPr>
          <w:i/>
        </w:rPr>
        <w:t>:</w:t>
      </w:r>
    </w:p>
    <w:p w14:paraId="2539EC15" w14:textId="77777777" w:rsidR="00BD7AA3" w:rsidRPr="00546534" w:rsidRDefault="00BD7AA3" w:rsidP="00546534">
      <w:pPr>
        <w:rPr>
          <w:i/>
        </w:rPr>
      </w:pPr>
      <w:r w:rsidRPr="00546534">
        <w:rPr>
          <w:i/>
        </w:rPr>
        <w:t>NDA YY-YYY, DRUG Trade Name</w:t>
      </w:r>
      <w:r w:rsidRPr="00546534">
        <w:rPr>
          <w:i/>
          <w:vertAlign w:val="superscript"/>
        </w:rPr>
        <w:t xml:space="preserve">® </w:t>
      </w:r>
      <w:r w:rsidRPr="00546534">
        <w:rPr>
          <w:i/>
        </w:rPr>
        <w:t>(generic name) 250 mg Tablets</w:t>
      </w:r>
    </w:p>
    <w:p w14:paraId="618A73A7" w14:textId="0A1C9A6A" w:rsidR="00BD7AA3" w:rsidRPr="000671F2" w:rsidRDefault="00BD7AA3" w:rsidP="00546534">
      <w:pPr>
        <w:spacing w:after="240"/>
        <w:rPr>
          <w:i/>
        </w:rPr>
      </w:pPr>
      <w:r w:rsidRPr="00546534">
        <w:rPr>
          <w:i/>
        </w:rPr>
        <w:t xml:space="preserve">IND </w:t>
      </w:r>
      <w:proofErr w:type="gramStart"/>
      <w:r w:rsidRPr="00546534">
        <w:rPr>
          <w:i/>
        </w:rPr>
        <w:t>ZZ,ZZZ</w:t>
      </w:r>
      <w:proofErr w:type="gramEnd"/>
      <w:r w:rsidRPr="00546534">
        <w:rPr>
          <w:i/>
        </w:rPr>
        <w:t xml:space="preserve"> – Antibiotic Oral</w:t>
      </w:r>
      <w:r w:rsidRPr="000671F2">
        <w:rPr>
          <w:i/>
        </w:rPr>
        <w:t xml:space="preserve"> </w:t>
      </w:r>
      <w:bookmarkStart w:id="295" w:name="id.e66decc6fd9e"/>
      <w:bookmarkEnd w:id="295"/>
    </w:p>
    <w:p w14:paraId="5BBEFE7B" w14:textId="77777777" w:rsidR="00B509B5" w:rsidRPr="0090137F" w:rsidRDefault="00B509B5" w:rsidP="00186015">
      <w:pPr>
        <w:pStyle w:val="Heading1"/>
        <w:rPr>
          <w:rFonts w:cs="Times New Roman"/>
        </w:rPr>
      </w:pPr>
      <w:bookmarkStart w:id="296" w:name="_Toc219185030"/>
      <w:bookmarkStart w:id="297" w:name="_Toc426725663"/>
      <w:bookmarkStart w:id="298" w:name="_Toc426969132"/>
      <w:bookmarkStart w:id="299" w:name="_Toc426969171"/>
      <w:bookmarkStart w:id="300" w:name="_Toc426969430"/>
      <w:bookmarkStart w:id="301" w:name="_Toc426969463"/>
      <w:bookmarkStart w:id="302" w:name="_Toc426969495"/>
      <w:bookmarkStart w:id="303" w:name="_Toc426969527"/>
      <w:bookmarkStart w:id="304" w:name="_Toc426969560"/>
      <w:bookmarkStart w:id="305" w:name="_Toc426969593"/>
      <w:bookmarkStart w:id="306" w:name="_Toc426987493"/>
      <w:bookmarkStart w:id="307" w:name="_Toc426987619"/>
      <w:bookmarkStart w:id="308" w:name="_Toc426987679"/>
      <w:bookmarkStart w:id="309" w:name="_Toc426987749"/>
      <w:r w:rsidRPr="000A16D6">
        <w:rPr>
          <w:rFonts w:cs="Times New Roman"/>
        </w:rPr>
        <w:t xml:space="preserve">General </w:t>
      </w:r>
      <w:r w:rsidR="00793696" w:rsidRPr="000A16D6">
        <w:rPr>
          <w:rFonts w:cs="Times New Roman"/>
        </w:rPr>
        <w:t>I</w:t>
      </w:r>
      <w:r w:rsidRPr="00EA526D">
        <w:rPr>
          <w:rFonts w:cs="Times New Roman"/>
        </w:rPr>
        <w:t xml:space="preserve">nvestigational </w:t>
      </w:r>
      <w:r w:rsidR="00793696" w:rsidRPr="00EA526D">
        <w:rPr>
          <w:rFonts w:cs="Times New Roman"/>
        </w:rPr>
        <w:t>P</w:t>
      </w:r>
      <w:r w:rsidRPr="0090137F">
        <w:rPr>
          <w:rFonts w:cs="Times New Roman"/>
        </w:rPr>
        <w:t>lan</w:t>
      </w:r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</w:p>
    <w:p w14:paraId="49358E13" w14:textId="77777777" w:rsidR="00B509B5" w:rsidRPr="000671F2" w:rsidRDefault="00B509B5" w:rsidP="005C2580">
      <w:pPr>
        <w:pStyle w:val="Heading2"/>
      </w:pPr>
      <w:bookmarkStart w:id="310" w:name="_Toc219185031"/>
      <w:bookmarkStart w:id="311" w:name="_Toc426725664"/>
      <w:bookmarkStart w:id="312" w:name="_Toc426969133"/>
      <w:bookmarkStart w:id="313" w:name="_Toc426969172"/>
      <w:bookmarkStart w:id="314" w:name="_Toc426969431"/>
      <w:bookmarkStart w:id="315" w:name="_Toc426969464"/>
      <w:bookmarkStart w:id="316" w:name="_Toc426969496"/>
      <w:bookmarkStart w:id="317" w:name="_Toc426969528"/>
      <w:bookmarkStart w:id="318" w:name="_Toc426969561"/>
      <w:bookmarkStart w:id="319" w:name="_Toc426969594"/>
      <w:bookmarkStart w:id="320" w:name="_Toc426987494"/>
      <w:bookmarkStart w:id="321" w:name="_Toc426987620"/>
      <w:bookmarkStart w:id="322" w:name="_Toc426987680"/>
      <w:bookmarkStart w:id="323" w:name="_Toc426987750"/>
      <w:r w:rsidRPr="000671F2">
        <w:t>Brief Description of the Overall Investigational Plan</w:t>
      </w:r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</w:p>
    <w:p w14:paraId="4AFC2ADB" w14:textId="044C0347" w:rsidR="00D94AE8" w:rsidRDefault="00D94AE8" w:rsidP="00030AEC">
      <w:pPr>
        <w:rPr>
          <w:i/>
        </w:rPr>
      </w:pPr>
      <w:r>
        <w:rPr>
          <w:i/>
        </w:rPr>
        <w:t xml:space="preserve">Include information on </w:t>
      </w:r>
    </w:p>
    <w:p w14:paraId="7CED2D7E" w14:textId="626887AC" w:rsidR="000331E9" w:rsidRPr="00546534" w:rsidRDefault="000E64A3" w:rsidP="00546534">
      <w:pPr>
        <w:pStyle w:val="ListParagraph"/>
        <w:numPr>
          <w:ilvl w:val="0"/>
          <w:numId w:val="23"/>
        </w:numPr>
        <w:rPr>
          <w:i/>
        </w:rPr>
      </w:pPr>
      <w:r w:rsidRPr="00546534">
        <w:rPr>
          <w:i/>
        </w:rPr>
        <w:t>Completion of subject enrollment</w:t>
      </w:r>
      <w:r w:rsidR="00427D59" w:rsidRPr="00546534">
        <w:rPr>
          <w:i/>
        </w:rPr>
        <w:t xml:space="preserve"> [</w:t>
      </w:r>
      <w:r w:rsidR="00427D59" w:rsidRPr="00546534">
        <w:rPr>
          <w:i/>
          <w:sz w:val="22"/>
          <w:szCs w:val="22"/>
        </w:rPr>
        <w:t>(</w:t>
      </w:r>
      <w:r w:rsidR="00427D59" w:rsidRPr="00546534">
        <w:rPr>
          <w:rFonts w:eastAsia="Arial"/>
          <w:i/>
        </w:rPr>
        <w:t xml:space="preserve">xx-(Month)-xx-(Date)- </w:t>
      </w:r>
      <w:proofErr w:type="spellStart"/>
      <w:r w:rsidR="00427D59" w:rsidRPr="00546534">
        <w:rPr>
          <w:rFonts w:eastAsia="Arial"/>
          <w:i/>
        </w:rPr>
        <w:t>xxxx</w:t>
      </w:r>
      <w:proofErr w:type="spellEnd"/>
      <w:r w:rsidR="00427D59" w:rsidRPr="00546534">
        <w:rPr>
          <w:rFonts w:eastAsia="Arial"/>
          <w:i/>
        </w:rPr>
        <w:t xml:space="preserve"> (Year)]</w:t>
      </w:r>
    </w:p>
    <w:p w14:paraId="51D4E76E" w14:textId="5E4AAD8E" w:rsidR="000E64A3" w:rsidRPr="00546534" w:rsidRDefault="000E64A3" w:rsidP="00546534">
      <w:pPr>
        <w:pStyle w:val="ListParagraph"/>
        <w:numPr>
          <w:ilvl w:val="0"/>
          <w:numId w:val="23"/>
        </w:numPr>
        <w:rPr>
          <w:i/>
        </w:rPr>
      </w:pPr>
      <w:r w:rsidRPr="00546534">
        <w:rPr>
          <w:i/>
        </w:rPr>
        <w:t xml:space="preserve">Completion of </w:t>
      </w:r>
      <w:r w:rsidR="00BA5F18" w:rsidRPr="00546534">
        <w:rPr>
          <w:i/>
        </w:rPr>
        <w:t>study visits</w:t>
      </w:r>
      <w:r w:rsidR="00427D59" w:rsidRPr="00546534">
        <w:rPr>
          <w:i/>
        </w:rPr>
        <w:t xml:space="preserve"> [</w:t>
      </w:r>
      <w:r w:rsidR="00427D59" w:rsidRPr="00546534">
        <w:rPr>
          <w:i/>
          <w:sz w:val="22"/>
          <w:szCs w:val="22"/>
        </w:rPr>
        <w:t>(</w:t>
      </w:r>
      <w:r w:rsidR="00427D59" w:rsidRPr="00546534">
        <w:rPr>
          <w:rFonts w:eastAsia="Arial"/>
          <w:i/>
        </w:rPr>
        <w:t xml:space="preserve">xx-(Month)-xx-(Date)- </w:t>
      </w:r>
      <w:proofErr w:type="spellStart"/>
      <w:r w:rsidR="00427D59" w:rsidRPr="00546534">
        <w:rPr>
          <w:rFonts w:eastAsia="Arial"/>
          <w:i/>
        </w:rPr>
        <w:t>xxxx</w:t>
      </w:r>
      <w:proofErr w:type="spellEnd"/>
      <w:r w:rsidR="00427D59" w:rsidRPr="00546534">
        <w:rPr>
          <w:rFonts w:eastAsia="Arial"/>
          <w:i/>
        </w:rPr>
        <w:t xml:space="preserve"> (Year)]</w:t>
      </w:r>
    </w:p>
    <w:p w14:paraId="103FB13E" w14:textId="0287B9AD" w:rsidR="00BA5F18" w:rsidRPr="00546534" w:rsidRDefault="00F910C9" w:rsidP="00546534">
      <w:pPr>
        <w:pStyle w:val="ListParagraph"/>
        <w:numPr>
          <w:ilvl w:val="0"/>
          <w:numId w:val="23"/>
        </w:numPr>
        <w:rPr>
          <w:i/>
        </w:rPr>
      </w:pPr>
      <w:r w:rsidRPr="00546534">
        <w:rPr>
          <w:i/>
        </w:rPr>
        <w:t>Trial data</w:t>
      </w:r>
      <w:r w:rsidR="00B02676" w:rsidRPr="00546534">
        <w:rPr>
          <w:i/>
        </w:rPr>
        <w:t>base</w:t>
      </w:r>
      <w:r w:rsidRPr="00546534">
        <w:rPr>
          <w:i/>
        </w:rPr>
        <w:t xml:space="preserve"> </w:t>
      </w:r>
      <w:r w:rsidR="00B02676" w:rsidRPr="00546534">
        <w:rPr>
          <w:i/>
        </w:rPr>
        <w:t>management</w:t>
      </w:r>
      <w:r w:rsidR="00D1400F" w:rsidRPr="00546534">
        <w:rPr>
          <w:i/>
        </w:rPr>
        <w:t xml:space="preserve"> (</w:t>
      </w:r>
      <w:r w:rsidR="001C0863" w:rsidRPr="00546534">
        <w:rPr>
          <w:i/>
        </w:rPr>
        <w:t xml:space="preserve">briefly </w:t>
      </w:r>
      <w:r w:rsidR="00D1400F" w:rsidRPr="00546534">
        <w:rPr>
          <w:i/>
        </w:rPr>
        <w:t>describe process, system</w:t>
      </w:r>
      <w:r w:rsidR="001C0863" w:rsidRPr="00546534">
        <w:rPr>
          <w:i/>
        </w:rPr>
        <w:t>)</w:t>
      </w:r>
    </w:p>
    <w:p w14:paraId="2181C5D6" w14:textId="0486977D" w:rsidR="00D94AE8" w:rsidRPr="00546534" w:rsidRDefault="00AA557D" w:rsidP="00546534">
      <w:pPr>
        <w:pStyle w:val="ListParagraph"/>
        <w:numPr>
          <w:ilvl w:val="0"/>
          <w:numId w:val="23"/>
        </w:numPr>
        <w:rPr>
          <w:i/>
        </w:rPr>
      </w:pPr>
      <w:r w:rsidRPr="00546534">
        <w:rPr>
          <w:i/>
        </w:rPr>
        <w:t>Any manuscript</w:t>
      </w:r>
      <w:r w:rsidR="00B90505" w:rsidRPr="00546534">
        <w:rPr>
          <w:i/>
        </w:rPr>
        <w:t xml:space="preserve"> in development and anti</w:t>
      </w:r>
      <w:r w:rsidR="007D4E2E" w:rsidRPr="00546534">
        <w:rPr>
          <w:i/>
        </w:rPr>
        <w:t xml:space="preserve">cipated completion </w:t>
      </w:r>
      <w:r w:rsidR="00427D59" w:rsidRPr="00546534">
        <w:rPr>
          <w:i/>
        </w:rPr>
        <w:t>[</w:t>
      </w:r>
      <w:r w:rsidR="007D4E2E" w:rsidRPr="00546534">
        <w:rPr>
          <w:i/>
        </w:rPr>
        <w:t>xx (month) /</w:t>
      </w:r>
      <w:proofErr w:type="spellStart"/>
      <w:r w:rsidR="007D4E2E" w:rsidRPr="00546534">
        <w:rPr>
          <w:i/>
        </w:rPr>
        <w:t>xxxx</w:t>
      </w:r>
      <w:proofErr w:type="spellEnd"/>
      <w:r w:rsidR="007D4E2E" w:rsidRPr="00546534">
        <w:rPr>
          <w:i/>
        </w:rPr>
        <w:t xml:space="preserve"> (year)</w:t>
      </w:r>
      <w:r w:rsidR="00427D59" w:rsidRPr="00546534">
        <w:rPr>
          <w:i/>
        </w:rPr>
        <w:t>]</w:t>
      </w:r>
    </w:p>
    <w:p w14:paraId="396DE6BE" w14:textId="77777777" w:rsidR="00030AEC" w:rsidRPr="000671F2" w:rsidRDefault="005C2580" w:rsidP="005C2580">
      <w:pPr>
        <w:pStyle w:val="Heading3"/>
      </w:pPr>
      <w:bookmarkStart w:id="324" w:name="_Toc219185032"/>
      <w:bookmarkStart w:id="325" w:name="_Toc426725665"/>
      <w:bookmarkStart w:id="326" w:name="_Toc426969134"/>
      <w:bookmarkStart w:id="327" w:name="_Toc426969173"/>
      <w:bookmarkStart w:id="328" w:name="_Toc426969432"/>
      <w:bookmarkStart w:id="329" w:name="_Toc426969465"/>
      <w:bookmarkStart w:id="330" w:name="_Toc426969497"/>
      <w:bookmarkStart w:id="331" w:name="_Toc426969529"/>
      <w:bookmarkStart w:id="332" w:name="_Toc426969562"/>
      <w:bookmarkStart w:id="333" w:name="_Toc426969595"/>
      <w:bookmarkStart w:id="334" w:name="_Toc426987495"/>
      <w:bookmarkStart w:id="335" w:name="_Toc426987621"/>
      <w:bookmarkStart w:id="336" w:name="_Toc426987681"/>
      <w:bookmarkStart w:id="337" w:name="_Toc426987751"/>
      <w:bookmarkStart w:id="338" w:name="_Toc300558453"/>
      <w:bookmarkStart w:id="339" w:name="_Toc300558891"/>
      <w:r w:rsidRPr="000671F2">
        <w:t>R</w:t>
      </w:r>
      <w:r w:rsidR="00030AEC" w:rsidRPr="000671F2">
        <w:t>ationale</w:t>
      </w:r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</w:p>
    <w:p w14:paraId="4839D300" w14:textId="70C6E159" w:rsidR="00030AEC" w:rsidRPr="00546534" w:rsidRDefault="00030AEC" w:rsidP="002C7229">
      <w:pPr>
        <w:tabs>
          <w:tab w:val="left" w:pos="720"/>
        </w:tabs>
      </w:pPr>
      <w:r w:rsidRPr="00546534">
        <w:t xml:space="preserve">The rationale for </w:t>
      </w:r>
      <w:proofErr w:type="gramStart"/>
      <w:r w:rsidRPr="00546534">
        <w:t xml:space="preserve">studying </w:t>
      </w:r>
      <w:r w:rsidR="0041656D">
        <w:rPr>
          <w:i/>
        </w:rPr>
        <w:t xml:space="preserve"> (</w:t>
      </w:r>
      <w:proofErr w:type="gramEnd"/>
      <w:r w:rsidR="0041656D">
        <w:rPr>
          <w:i/>
        </w:rPr>
        <w:t xml:space="preserve">provide </w:t>
      </w:r>
      <w:r w:rsidRPr="00546534">
        <w:rPr>
          <w:i/>
        </w:rPr>
        <w:t>study description here)</w:t>
      </w:r>
      <w:r w:rsidRPr="00546534">
        <w:t xml:space="preserve"> is</w:t>
      </w:r>
      <w:r w:rsidR="0041656D">
        <w:t xml:space="preserve"> </w:t>
      </w:r>
      <w:r w:rsidR="00825226" w:rsidRPr="00546534">
        <w:rPr>
          <w:i/>
        </w:rPr>
        <w:t>(</w:t>
      </w:r>
      <w:r w:rsidR="004F6D45">
        <w:rPr>
          <w:i/>
          <w:iCs/>
        </w:rPr>
        <w:t>F</w:t>
      </w:r>
      <w:r w:rsidR="004F6D45" w:rsidRPr="00546534">
        <w:rPr>
          <w:i/>
        </w:rPr>
        <w:t xml:space="preserve">ollow the </w:t>
      </w:r>
      <w:r w:rsidR="006103CC">
        <w:rPr>
          <w:i/>
          <w:iCs/>
        </w:rPr>
        <w:t xml:space="preserve">logic from the </w:t>
      </w:r>
      <w:r w:rsidR="004F6D45" w:rsidRPr="00546534">
        <w:rPr>
          <w:i/>
        </w:rPr>
        <w:t>example below)</w:t>
      </w:r>
      <w:r w:rsidRPr="00546534">
        <w:t>:</w:t>
      </w:r>
    </w:p>
    <w:p w14:paraId="6D6087E1" w14:textId="77777777" w:rsidR="00030AEC" w:rsidRPr="00546534" w:rsidRDefault="00030AEC" w:rsidP="002C7229">
      <w:pPr>
        <w:tabs>
          <w:tab w:val="left" w:pos="720"/>
        </w:tabs>
      </w:pPr>
    </w:p>
    <w:p w14:paraId="2B49BD9F" w14:textId="19FCB47D" w:rsidR="00030AEC" w:rsidRPr="00546534" w:rsidRDefault="00030AEC" w:rsidP="002C7229">
      <w:pPr>
        <w:numPr>
          <w:ilvl w:val="0"/>
          <w:numId w:val="16"/>
        </w:numPr>
        <w:tabs>
          <w:tab w:val="left" w:pos="540"/>
        </w:tabs>
        <w:rPr>
          <w:i/>
        </w:rPr>
      </w:pPr>
      <w:r w:rsidRPr="00546534">
        <w:rPr>
          <w:i/>
        </w:rPr>
        <w:t>Pre-clinical studies of hypoxic-ischemic brain injury suggest that drug</w:t>
      </w:r>
      <w:r w:rsidR="00C54529">
        <w:rPr>
          <w:i/>
        </w:rPr>
        <w:t xml:space="preserve"> (name</w:t>
      </w:r>
      <w:r w:rsidDel="00C54529">
        <w:rPr>
          <w:i/>
        </w:rPr>
        <w:t>)</w:t>
      </w:r>
      <w:r w:rsidRPr="00546534">
        <w:rPr>
          <w:i/>
        </w:rPr>
        <w:t xml:space="preserve"> is an effective neuroprotective agent that is </w:t>
      </w:r>
      <w:proofErr w:type="gramStart"/>
      <w:r w:rsidRPr="00546534">
        <w:rPr>
          <w:i/>
        </w:rPr>
        <w:t>safe, and</w:t>
      </w:r>
      <w:proofErr w:type="gramEnd"/>
      <w:r w:rsidRPr="00546534">
        <w:rPr>
          <w:i/>
        </w:rPr>
        <w:t xml:space="preserve"> improves histologic and neurologic outcomes.</w:t>
      </w:r>
    </w:p>
    <w:p w14:paraId="46FC5268" w14:textId="0EA4EB64" w:rsidR="00030AEC" w:rsidRPr="00546534" w:rsidRDefault="00030AEC" w:rsidP="002C7229">
      <w:pPr>
        <w:numPr>
          <w:ilvl w:val="0"/>
          <w:numId w:val="16"/>
        </w:numPr>
        <w:tabs>
          <w:tab w:val="left" w:pos="540"/>
        </w:tabs>
        <w:rPr>
          <w:i/>
        </w:rPr>
      </w:pPr>
      <w:r w:rsidRPr="00546534">
        <w:rPr>
          <w:i/>
        </w:rPr>
        <w:t xml:space="preserve">There are </w:t>
      </w:r>
      <w:r w:rsidR="009E1C90">
        <w:rPr>
          <w:i/>
        </w:rPr>
        <w:t>x</w:t>
      </w:r>
      <w:r w:rsidR="00C54529">
        <w:rPr>
          <w:i/>
        </w:rPr>
        <w:t>x</w:t>
      </w:r>
      <w:r w:rsidR="009E1C90">
        <w:rPr>
          <w:i/>
        </w:rPr>
        <w:t xml:space="preserve"> (number)</w:t>
      </w:r>
      <w:r w:rsidR="00C54529">
        <w:rPr>
          <w:i/>
        </w:rPr>
        <w:t xml:space="preserve"> of</w:t>
      </w:r>
      <w:r w:rsidR="009E1C90" w:rsidRPr="00546534">
        <w:rPr>
          <w:i/>
        </w:rPr>
        <w:t xml:space="preserve"> </w:t>
      </w:r>
      <w:r w:rsidRPr="00546534">
        <w:rPr>
          <w:i/>
        </w:rPr>
        <w:t>clinical trials that have been published suggesting ……</w:t>
      </w:r>
      <w:proofErr w:type="gramStart"/>
      <w:r w:rsidRPr="00546534">
        <w:rPr>
          <w:i/>
        </w:rPr>
        <w:t>…</w:t>
      </w:r>
      <w:r w:rsidR="009E1C90">
        <w:rPr>
          <w:i/>
        </w:rPr>
        <w:t>(</w:t>
      </w:r>
      <w:proofErr w:type="gramEnd"/>
      <w:r w:rsidR="009E1C90">
        <w:rPr>
          <w:i/>
        </w:rPr>
        <w:t>mention the outcomes)</w:t>
      </w:r>
      <w:r w:rsidRPr="00546534">
        <w:rPr>
          <w:i/>
        </w:rPr>
        <w:t>. Both studies were small and performed outside of the United States.</w:t>
      </w:r>
    </w:p>
    <w:p w14:paraId="58F22ADC" w14:textId="273DFA5A" w:rsidR="00030AEC" w:rsidRPr="00546534" w:rsidRDefault="00030AEC" w:rsidP="002C7229">
      <w:pPr>
        <w:numPr>
          <w:ilvl w:val="0"/>
          <w:numId w:val="16"/>
        </w:numPr>
        <w:tabs>
          <w:tab w:val="left" w:pos="540"/>
        </w:tabs>
        <w:rPr>
          <w:i/>
        </w:rPr>
      </w:pPr>
      <w:proofErr w:type="spellStart"/>
      <w:r w:rsidRPr="00546534">
        <w:rPr>
          <w:i/>
        </w:rPr>
        <w:t>xxxxx</w:t>
      </w:r>
      <w:proofErr w:type="spellEnd"/>
      <w:r w:rsidRPr="00546534">
        <w:rPr>
          <w:i/>
        </w:rPr>
        <w:t xml:space="preserve"> is a safe drug that is used routinely to treat </w:t>
      </w:r>
      <w:r w:rsidR="000F458A">
        <w:rPr>
          <w:i/>
        </w:rPr>
        <w:t>………. (</w:t>
      </w:r>
      <w:r w:rsidR="00BB5421">
        <w:rPr>
          <w:i/>
        </w:rPr>
        <w:t xml:space="preserve">name the </w:t>
      </w:r>
      <w:r w:rsidR="000F458A">
        <w:rPr>
          <w:i/>
        </w:rPr>
        <w:t>indication)</w:t>
      </w:r>
    </w:p>
    <w:p w14:paraId="5D6313E9" w14:textId="77777777" w:rsidR="00030AEC" w:rsidRPr="000671F2" w:rsidRDefault="00030AEC" w:rsidP="00E709D5">
      <w:pPr>
        <w:pStyle w:val="Heading3"/>
      </w:pPr>
      <w:bookmarkStart w:id="340" w:name="_Toc219185033"/>
      <w:bookmarkStart w:id="341" w:name="_Toc426725666"/>
      <w:bookmarkStart w:id="342" w:name="_Toc426969135"/>
      <w:bookmarkStart w:id="343" w:name="_Toc426969174"/>
      <w:bookmarkStart w:id="344" w:name="_Toc426969433"/>
      <w:bookmarkStart w:id="345" w:name="_Toc426969466"/>
      <w:bookmarkStart w:id="346" w:name="_Toc426969498"/>
      <w:bookmarkStart w:id="347" w:name="_Toc426969530"/>
      <w:bookmarkStart w:id="348" w:name="_Toc426969563"/>
      <w:bookmarkStart w:id="349" w:name="_Toc426969596"/>
      <w:bookmarkStart w:id="350" w:name="_Toc426987496"/>
      <w:bookmarkStart w:id="351" w:name="_Toc426987622"/>
      <w:bookmarkStart w:id="352" w:name="_Toc426987682"/>
      <w:bookmarkStart w:id="353" w:name="_Toc426987752"/>
      <w:r w:rsidRPr="000671F2">
        <w:t>Indication(s) to be Studied</w:t>
      </w:r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</w:p>
    <w:p w14:paraId="3CFFB141" w14:textId="0FBA2457" w:rsidR="00030AEC" w:rsidRPr="000671F2" w:rsidRDefault="0007287C" w:rsidP="002C7229">
      <w:pPr>
        <w:tabs>
          <w:tab w:val="left" w:pos="720"/>
        </w:tabs>
        <w:rPr>
          <w:i/>
        </w:rPr>
      </w:pPr>
      <w:r>
        <w:rPr>
          <w:i/>
        </w:rPr>
        <w:t xml:space="preserve">Provide description </w:t>
      </w:r>
      <w:r w:rsidR="00030AEC" w:rsidRPr="00546534">
        <w:rPr>
          <w:i/>
        </w:rPr>
        <w:t>here</w:t>
      </w:r>
      <w:r w:rsidR="00BC4463">
        <w:rPr>
          <w:i/>
        </w:rPr>
        <w:t>.</w:t>
      </w:r>
    </w:p>
    <w:p w14:paraId="383FDBC3" w14:textId="77777777" w:rsidR="00030AEC" w:rsidRPr="000671F2" w:rsidRDefault="00030AEC" w:rsidP="00E709D5">
      <w:pPr>
        <w:pStyle w:val="Heading3"/>
      </w:pPr>
      <w:bookmarkStart w:id="354" w:name="_Toc219185034"/>
      <w:bookmarkStart w:id="355" w:name="_Toc426725667"/>
      <w:bookmarkStart w:id="356" w:name="_Toc426969136"/>
      <w:bookmarkStart w:id="357" w:name="_Toc426969175"/>
      <w:bookmarkStart w:id="358" w:name="_Toc426969434"/>
      <w:bookmarkStart w:id="359" w:name="_Toc426969467"/>
      <w:bookmarkStart w:id="360" w:name="_Toc426969499"/>
      <w:bookmarkStart w:id="361" w:name="_Toc426969531"/>
      <w:bookmarkStart w:id="362" w:name="_Toc426969564"/>
      <w:bookmarkStart w:id="363" w:name="_Toc426969597"/>
      <w:bookmarkStart w:id="364" w:name="_Toc426987497"/>
      <w:bookmarkStart w:id="365" w:name="_Toc426987623"/>
      <w:bookmarkStart w:id="366" w:name="_Toc426987683"/>
      <w:bookmarkStart w:id="367" w:name="_Toc426987753"/>
      <w:r w:rsidRPr="000671F2">
        <w:t>Planned Clinical Trials</w:t>
      </w:r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</w:p>
    <w:p w14:paraId="04DE96D1" w14:textId="39B0907F" w:rsidR="00030AEC" w:rsidRPr="000671F2" w:rsidRDefault="00030AEC" w:rsidP="002C7229">
      <w:pPr>
        <w:tabs>
          <w:tab w:val="left" w:pos="720"/>
        </w:tabs>
      </w:pPr>
      <w:r w:rsidRPr="00546534">
        <w:t>No additional clinical trials are planned</w:t>
      </w:r>
      <w:r w:rsidR="008C6819" w:rsidRPr="00546534">
        <w:t xml:space="preserve"> under this IND</w:t>
      </w:r>
    </w:p>
    <w:p w14:paraId="6A4C94A2" w14:textId="77777777" w:rsidR="00030AEC" w:rsidRPr="000671F2" w:rsidRDefault="00030AEC" w:rsidP="00E709D5">
      <w:pPr>
        <w:pStyle w:val="Heading3"/>
      </w:pPr>
      <w:bookmarkStart w:id="368" w:name="_Toc219185035"/>
      <w:bookmarkStart w:id="369" w:name="_Toc426725668"/>
      <w:bookmarkStart w:id="370" w:name="_Toc426969137"/>
      <w:bookmarkStart w:id="371" w:name="_Toc426969176"/>
      <w:bookmarkStart w:id="372" w:name="_Toc426969435"/>
      <w:bookmarkStart w:id="373" w:name="_Toc426969468"/>
      <w:bookmarkStart w:id="374" w:name="_Toc426969500"/>
      <w:bookmarkStart w:id="375" w:name="_Toc426969532"/>
      <w:bookmarkStart w:id="376" w:name="_Toc426969565"/>
      <w:bookmarkStart w:id="377" w:name="_Toc426969598"/>
      <w:bookmarkStart w:id="378" w:name="_Toc426987498"/>
      <w:bookmarkStart w:id="379" w:name="_Toc426987624"/>
      <w:bookmarkStart w:id="380" w:name="_Toc426987684"/>
      <w:bookmarkStart w:id="381" w:name="_Toc426987754"/>
      <w:r w:rsidRPr="000671F2">
        <w:t>Estimated Number of Subjects</w:t>
      </w:r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</w:p>
    <w:p w14:paraId="16EEFA59" w14:textId="2CB87D1A" w:rsidR="00030AEC" w:rsidRPr="00546534" w:rsidRDefault="00C36EA7" w:rsidP="002C7229">
      <w:pPr>
        <w:tabs>
          <w:tab w:val="left" w:pos="720"/>
        </w:tabs>
        <w:rPr>
          <w:i/>
        </w:rPr>
      </w:pPr>
      <w:r w:rsidRPr="00546534">
        <w:rPr>
          <w:i/>
        </w:rPr>
        <w:t xml:space="preserve">Mention the </w:t>
      </w:r>
      <w:r w:rsidR="00030AEC" w:rsidRPr="00546534">
        <w:rPr>
          <w:i/>
        </w:rPr>
        <w:t xml:space="preserve">total </w:t>
      </w:r>
      <w:r w:rsidR="00792ADA" w:rsidRPr="00546534">
        <w:rPr>
          <w:i/>
        </w:rPr>
        <w:t xml:space="preserve">number </w:t>
      </w:r>
      <w:r w:rsidR="00030AEC" w:rsidRPr="00546534">
        <w:rPr>
          <w:i/>
        </w:rPr>
        <w:t xml:space="preserve">of subjects </w:t>
      </w:r>
      <w:r w:rsidR="00792ADA" w:rsidRPr="00546534">
        <w:rPr>
          <w:i/>
          <w:iCs/>
        </w:rPr>
        <w:t xml:space="preserve">enrolled </w:t>
      </w:r>
      <w:r w:rsidR="00A05669" w:rsidRPr="00546534">
        <w:rPr>
          <w:i/>
        </w:rPr>
        <w:t>for</w:t>
      </w:r>
      <w:r w:rsidR="00030AEC" w:rsidRPr="00546534">
        <w:rPr>
          <w:i/>
        </w:rPr>
        <w:t xml:space="preserve"> this trial. </w:t>
      </w:r>
    </w:p>
    <w:p w14:paraId="6906E698" w14:textId="77777777" w:rsidR="00030AEC" w:rsidRPr="000671F2" w:rsidRDefault="00030AEC" w:rsidP="00E709D5">
      <w:pPr>
        <w:pStyle w:val="Heading3"/>
      </w:pPr>
      <w:bookmarkStart w:id="382" w:name="_Toc219185036"/>
      <w:bookmarkStart w:id="383" w:name="_Toc426725669"/>
      <w:bookmarkStart w:id="384" w:name="_Toc426969138"/>
      <w:bookmarkStart w:id="385" w:name="_Toc426969177"/>
      <w:bookmarkStart w:id="386" w:name="_Toc426969436"/>
      <w:bookmarkStart w:id="387" w:name="_Toc426969469"/>
      <w:bookmarkStart w:id="388" w:name="_Toc426969501"/>
      <w:bookmarkStart w:id="389" w:name="_Toc426969533"/>
      <w:bookmarkStart w:id="390" w:name="_Toc426969566"/>
      <w:bookmarkStart w:id="391" w:name="_Toc426969599"/>
      <w:bookmarkStart w:id="392" w:name="_Toc426987499"/>
      <w:bookmarkStart w:id="393" w:name="_Toc426987625"/>
      <w:bookmarkStart w:id="394" w:name="_Toc426987685"/>
      <w:bookmarkStart w:id="395" w:name="_Toc426987755"/>
      <w:r w:rsidRPr="000671F2">
        <w:t>Anticipated Risks</w:t>
      </w:r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</w:p>
    <w:p w14:paraId="48C9533F" w14:textId="77777777" w:rsidR="00030AEC" w:rsidRPr="000671F2" w:rsidRDefault="00030AEC" w:rsidP="002C7229">
      <w:pPr>
        <w:tabs>
          <w:tab w:val="left" w:pos="720"/>
        </w:tabs>
        <w:rPr>
          <w:i/>
        </w:rPr>
      </w:pPr>
      <w:r w:rsidRPr="00546534">
        <w:rPr>
          <w:i/>
        </w:rPr>
        <w:t>NONE</w:t>
      </w:r>
    </w:p>
    <w:p w14:paraId="6E8B85A7" w14:textId="3DA1BAEC" w:rsidR="00030AEC" w:rsidRPr="00EA526D" w:rsidRDefault="00030AEC" w:rsidP="00E709D5">
      <w:pPr>
        <w:pStyle w:val="Heading1"/>
        <w:rPr>
          <w:rFonts w:cs="Times New Roman"/>
        </w:rPr>
      </w:pPr>
      <w:bookmarkStart w:id="396" w:name="_Toc219185037"/>
      <w:bookmarkStart w:id="397" w:name="_Toc426725670"/>
      <w:bookmarkStart w:id="398" w:name="_Toc426969139"/>
      <w:bookmarkStart w:id="399" w:name="_Toc426969178"/>
      <w:bookmarkStart w:id="400" w:name="_Toc426969437"/>
      <w:bookmarkStart w:id="401" w:name="_Toc426969470"/>
      <w:bookmarkStart w:id="402" w:name="_Toc426969502"/>
      <w:bookmarkStart w:id="403" w:name="_Toc426969534"/>
      <w:bookmarkStart w:id="404" w:name="_Toc426969567"/>
      <w:bookmarkStart w:id="405" w:name="_Toc426969600"/>
      <w:bookmarkStart w:id="406" w:name="_Toc426987500"/>
      <w:bookmarkStart w:id="407" w:name="_Toc426987626"/>
      <w:bookmarkStart w:id="408" w:name="_Toc426987686"/>
      <w:bookmarkStart w:id="409" w:name="_Toc426987756"/>
      <w:bookmarkEnd w:id="338"/>
      <w:bookmarkEnd w:id="339"/>
      <w:r w:rsidRPr="000A16D6">
        <w:rPr>
          <w:rFonts w:cs="Times New Roman"/>
        </w:rPr>
        <w:t>Investigator Brochure</w:t>
      </w:r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="00233611">
        <w:rPr>
          <w:rFonts w:cs="Times New Roman"/>
        </w:rPr>
        <w:t xml:space="preserve"> </w:t>
      </w:r>
      <w:r w:rsidR="00233611" w:rsidRPr="00546534">
        <w:rPr>
          <w:rFonts w:cs="Times New Roman"/>
          <w:b w:val="0"/>
          <w:i/>
        </w:rPr>
        <w:t xml:space="preserve">(use </w:t>
      </w:r>
      <w:r w:rsidR="00A259C3" w:rsidRPr="00546534">
        <w:rPr>
          <w:rFonts w:cs="Times New Roman"/>
          <w:b w:val="0"/>
          <w:i/>
        </w:rPr>
        <w:t>the likely scenario</w:t>
      </w:r>
      <w:r w:rsidR="006B616C">
        <w:rPr>
          <w:rFonts w:cs="Times New Roman"/>
          <w:b w:val="0"/>
          <w:bCs w:val="0"/>
          <w:i/>
          <w:iCs/>
        </w:rPr>
        <w:t>s</w:t>
      </w:r>
      <w:r w:rsidR="00A259C3" w:rsidRPr="00546534">
        <w:rPr>
          <w:rFonts w:cs="Times New Roman"/>
          <w:b w:val="0"/>
          <w:i/>
        </w:rPr>
        <w:t xml:space="preserve"> below </w:t>
      </w:r>
      <w:r w:rsidR="00CD7626">
        <w:rPr>
          <w:rFonts w:cs="Times New Roman"/>
          <w:b w:val="0"/>
          <w:bCs w:val="0"/>
          <w:i/>
          <w:iCs/>
        </w:rPr>
        <w:t xml:space="preserve">provided </w:t>
      </w:r>
      <w:r w:rsidR="0036070A">
        <w:rPr>
          <w:rFonts w:cs="Times New Roman"/>
          <w:b w:val="0"/>
          <w:bCs w:val="0"/>
          <w:i/>
          <w:iCs/>
        </w:rPr>
        <w:t xml:space="preserve">as examples that may closely </w:t>
      </w:r>
      <w:r w:rsidR="00A259C3" w:rsidRPr="00546534">
        <w:rPr>
          <w:rFonts w:cs="Times New Roman"/>
          <w:b w:val="0"/>
          <w:i/>
        </w:rPr>
        <w:t>appl</w:t>
      </w:r>
      <w:r w:rsidR="00CD7626">
        <w:rPr>
          <w:rFonts w:cs="Times New Roman"/>
          <w:b w:val="0"/>
          <w:bCs w:val="0"/>
          <w:i/>
          <w:iCs/>
        </w:rPr>
        <w:t>y</w:t>
      </w:r>
      <w:r w:rsidR="00F72F33">
        <w:rPr>
          <w:rFonts w:cs="Times New Roman"/>
          <w:b w:val="0"/>
          <w:bCs w:val="0"/>
          <w:i/>
          <w:iCs/>
        </w:rPr>
        <w:t xml:space="preserve"> to your study</w:t>
      </w:r>
      <w:r w:rsidR="00A259C3" w:rsidRPr="00546534">
        <w:rPr>
          <w:rFonts w:cs="Times New Roman"/>
          <w:b w:val="0"/>
          <w:i/>
        </w:rPr>
        <w:t>)</w:t>
      </w:r>
      <w:r w:rsidR="00A259C3">
        <w:rPr>
          <w:rFonts w:cs="Times New Roman"/>
        </w:rPr>
        <w:t xml:space="preserve"> </w:t>
      </w:r>
    </w:p>
    <w:p w14:paraId="70424DC9" w14:textId="7DE2F5A5" w:rsidR="00F72F33" w:rsidRDefault="00F72F33" w:rsidP="00030AEC">
      <w:pPr>
        <w:rPr>
          <w:i/>
        </w:rPr>
      </w:pPr>
      <w:r>
        <w:rPr>
          <w:i/>
        </w:rPr>
        <w:t>Scenario</w:t>
      </w:r>
      <w:r w:rsidR="007C5CD9">
        <w:rPr>
          <w:i/>
        </w:rPr>
        <w:t xml:space="preserve"> 1:</w:t>
      </w:r>
    </w:p>
    <w:p w14:paraId="79935BD7" w14:textId="468826B8" w:rsidR="00030AEC" w:rsidRPr="000671F2" w:rsidRDefault="00030AEC" w:rsidP="00030AEC">
      <w:pPr>
        <w:rPr>
          <w:i/>
        </w:rPr>
      </w:pPr>
      <w:r w:rsidRPr="00546534">
        <w:rPr>
          <w:i/>
        </w:rPr>
        <w:t xml:space="preserve">No </w:t>
      </w:r>
      <w:proofErr w:type="gramStart"/>
      <w:r w:rsidRPr="00546534">
        <w:rPr>
          <w:i/>
        </w:rPr>
        <w:t>changes  (</w:t>
      </w:r>
      <w:proofErr w:type="gramEnd"/>
      <w:r w:rsidRPr="00546534">
        <w:rPr>
          <w:i/>
        </w:rPr>
        <w:t xml:space="preserve">see </w:t>
      </w:r>
      <w:r w:rsidR="0007513E" w:rsidRPr="00546534">
        <w:rPr>
          <w:i/>
        </w:rPr>
        <w:t>appendix for</w:t>
      </w:r>
      <w:r w:rsidRPr="00546534">
        <w:rPr>
          <w:i/>
        </w:rPr>
        <w:t xml:space="preserve"> Package Insert)</w:t>
      </w:r>
      <w:r w:rsidRPr="000671F2">
        <w:rPr>
          <w:i/>
        </w:rPr>
        <w:t xml:space="preserve"> </w:t>
      </w:r>
    </w:p>
    <w:p w14:paraId="253730D5" w14:textId="77777777" w:rsidR="008C6819" w:rsidRPr="000671F2" w:rsidRDefault="008C6819" w:rsidP="00030AEC">
      <w:pPr>
        <w:rPr>
          <w:i/>
        </w:rPr>
      </w:pPr>
    </w:p>
    <w:p w14:paraId="51591A3E" w14:textId="3EA8A938" w:rsidR="008C6819" w:rsidRPr="00546534" w:rsidRDefault="007C5CD9" w:rsidP="00030AEC">
      <w:pPr>
        <w:rPr>
          <w:i/>
        </w:rPr>
      </w:pPr>
      <w:r>
        <w:rPr>
          <w:bCs/>
          <w:i/>
        </w:rPr>
        <w:lastRenderedPageBreak/>
        <w:t>Scenario 2:</w:t>
      </w:r>
    </w:p>
    <w:p w14:paraId="6250A592" w14:textId="6FE28446" w:rsidR="00BD7AA3" w:rsidRPr="000671F2" w:rsidRDefault="00BD7AA3" w:rsidP="00546534">
      <w:pPr>
        <w:spacing w:after="240"/>
        <w:rPr>
          <w:i/>
        </w:rPr>
      </w:pPr>
      <w:r w:rsidRPr="00546534">
        <w:rPr>
          <w:i/>
        </w:rPr>
        <w:t xml:space="preserve">The prescribing information for DRUG </w:t>
      </w:r>
      <w:r w:rsidR="004603C2">
        <w:rPr>
          <w:i/>
        </w:rPr>
        <w:t>(</w:t>
      </w:r>
      <w:r w:rsidRPr="00546534">
        <w:rPr>
          <w:i/>
        </w:rPr>
        <w:t>name</w:t>
      </w:r>
      <w:r w:rsidR="004603C2">
        <w:rPr>
          <w:i/>
        </w:rPr>
        <w:t>)</w:t>
      </w:r>
      <w:r w:rsidRPr="00546534">
        <w:rPr>
          <w:i/>
        </w:rPr>
        <w:t xml:space="preserve"> is serving the function of an Investigator Brochure for </w:t>
      </w:r>
      <w:r w:rsidR="00981AFE">
        <w:rPr>
          <w:i/>
        </w:rPr>
        <w:t>study under the</w:t>
      </w:r>
      <w:r w:rsidR="00981AFE" w:rsidRPr="00546534">
        <w:rPr>
          <w:i/>
        </w:rPr>
        <w:t xml:space="preserve"> </w:t>
      </w:r>
      <w:r w:rsidR="004603C2">
        <w:rPr>
          <w:i/>
        </w:rPr>
        <w:t xml:space="preserve">IND </w:t>
      </w:r>
      <w:r w:rsidR="008C6819" w:rsidRPr="00546534">
        <w:rPr>
          <w:i/>
        </w:rPr>
        <w:t>XXXXXX</w:t>
      </w:r>
      <w:r w:rsidRPr="00546534">
        <w:rPr>
          <w:i/>
        </w:rPr>
        <w:t xml:space="preserve">.  </w:t>
      </w:r>
      <w:r w:rsidR="004603C2">
        <w:rPr>
          <w:i/>
        </w:rPr>
        <w:t>This</w:t>
      </w:r>
      <w:r w:rsidRPr="00546534">
        <w:rPr>
          <w:i/>
        </w:rPr>
        <w:t xml:space="preserve"> information was most recently revised in </w:t>
      </w:r>
      <w:r w:rsidR="004E55A8">
        <w:rPr>
          <w:i/>
        </w:rPr>
        <w:t xml:space="preserve">xx (month) </w:t>
      </w:r>
      <w:proofErr w:type="spellStart"/>
      <w:r w:rsidR="004E55A8">
        <w:rPr>
          <w:i/>
        </w:rPr>
        <w:t>xxxx</w:t>
      </w:r>
      <w:proofErr w:type="spellEnd"/>
      <w:r w:rsidR="004E55A8">
        <w:rPr>
          <w:i/>
        </w:rPr>
        <w:t xml:space="preserve"> year</w:t>
      </w:r>
      <w:r w:rsidR="004603C2">
        <w:rPr>
          <w:i/>
        </w:rPr>
        <w:t>.</w:t>
      </w:r>
    </w:p>
    <w:p w14:paraId="4AECC534" w14:textId="701DF2A8" w:rsidR="00030AEC" w:rsidRPr="00EA526D" w:rsidRDefault="00030AEC" w:rsidP="00E709D5">
      <w:pPr>
        <w:pStyle w:val="Heading1"/>
        <w:rPr>
          <w:rFonts w:cs="Times New Roman"/>
        </w:rPr>
      </w:pPr>
      <w:bookmarkStart w:id="410" w:name="_Toc219185038"/>
      <w:bookmarkStart w:id="411" w:name="_Toc426725671"/>
      <w:bookmarkStart w:id="412" w:name="_Toc426969140"/>
      <w:bookmarkStart w:id="413" w:name="_Toc426969179"/>
      <w:bookmarkStart w:id="414" w:name="_Toc426969438"/>
      <w:bookmarkStart w:id="415" w:name="_Toc426969471"/>
      <w:bookmarkStart w:id="416" w:name="_Toc426969503"/>
      <w:bookmarkStart w:id="417" w:name="_Toc426969535"/>
      <w:bookmarkStart w:id="418" w:name="_Toc426969568"/>
      <w:bookmarkStart w:id="419" w:name="_Toc426969601"/>
      <w:bookmarkStart w:id="420" w:name="_Toc426987501"/>
      <w:bookmarkStart w:id="421" w:name="_Toc426987627"/>
      <w:bookmarkStart w:id="422" w:name="_Toc426987687"/>
      <w:bookmarkStart w:id="423" w:name="_Toc426987757"/>
      <w:bookmarkStart w:id="424" w:name="_Toc300558455"/>
      <w:bookmarkStart w:id="425" w:name="_Toc300558893"/>
      <w:r w:rsidRPr="000A16D6">
        <w:rPr>
          <w:rFonts w:cs="Times New Roman"/>
        </w:rPr>
        <w:t>Protocol Modifications</w:t>
      </w:r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r w:rsidR="00CD7626">
        <w:rPr>
          <w:rFonts w:cs="Times New Roman"/>
        </w:rPr>
        <w:t xml:space="preserve"> </w:t>
      </w:r>
      <w:r w:rsidR="00CD7626" w:rsidRPr="004F7917">
        <w:rPr>
          <w:rFonts w:cs="Times New Roman"/>
          <w:b w:val="0"/>
          <w:bCs w:val="0"/>
          <w:i/>
          <w:iCs/>
        </w:rPr>
        <w:t>(use the likely scenario</w:t>
      </w:r>
      <w:r w:rsidR="00E213E5">
        <w:rPr>
          <w:rFonts w:cs="Times New Roman"/>
          <w:b w:val="0"/>
          <w:bCs w:val="0"/>
          <w:i/>
          <w:iCs/>
        </w:rPr>
        <w:t>s</w:t>
      </w:r>
      <w:r w:rsidR="00CD7626" w:rsidRPr="004F7917">
        <w:rPr>
          <w:rFonts w:cs="Times New Roman"/>
          <w:b w:val="0"/>
          <w:bCs w:val="0"/>
          <w:i/>
          <w:iCs/>
        </w:rPr>
        <w:t xml:space="preserve"> below </w:t>
      </w:r>
      <w:r w:rsidR="00CD7626">
        <w:rPr>
          <w:rFonts w:cs="Times New Roman"/>
          <w:b w:val="0"/>
          <w:bCs w:val="0"/>
          <w:i/>
          <w:iCs/>
        </w:rPr>
        <w:t xml:space="preserve">provided as examples that may closely </w:t>
      </w:r>
      <w:r w:rsidR="00CD7626" w:rsidRPr="004F7917">
        <w:rPr>
          <w:rFonts w:cs="Times New Roman"/>
          <w:b w:val="0"/>
          <w:bCs w:val="0"/>
          <w:i/>
          <w:iCs/>
        </w:rPr>
        <w:t>appl</w:t>
      </w:r>
      <w:r w:rsidR="00CD7626">
        <w:rPr>
          <w:rFonts w:cs="Times New Roman"/>
          <w:b w:val="0"/>
          <w:bCs w:val="0"/>
          <w:i/>
          <w:iCs/>
        </w:rPr>
        <w:t>y to your study</w:t>
      </w:r>
      <w:r w:rsidR="00CD7626" w:rsidRPr="004F7917">
        <w:rPr>
          <w:rFonts w:cs="Times New Roman"/>
          <w:b w:val="0"/>
          <w:bCs w:val="0"/>
          <w:i/>
          <w:iCs/>
        </w:rPr>
        <w:t>)</w:t>
      </w:r>
    </w:p>
    <w:p w14:paraId="6B6E21BD" w14:textId="77777777" w:rsidR="00CD7626" w:rsidRDefault="00CD7626" w:rsidP="00CD7626">
      <w:pPr>
        <w:rPr>
          <w:i/>
        </w:rPr>
      </w:pPr>
      <w:r>
        <w:rPr>
          <w:i/>
        </w:rPr>
        <w:t>Scenario 1:</w:t>
      </w:r>
    </w:p>
    <w:p w14:paraId="78563CB2" w14:textId="5FF95216" w:rsidR="008C6819" w:rsidRPr="00546534" w:rsidRDefault="00030AEC" w:rsidP="00030AEC">
      <w:pPr>
        <w:rPr>
          <w:i/>
          <w:lang w:val="en"/>
        </w:rPr>
      </w:pPr>
      <w:r w:rsidRPr="00546534">
        <w:rPr>
          <w:i/>
          <w:lang w:val="en"/>
        </w:rPr>
        <w:t xml:space="preserve">There have been no modifications to the protocol version that was approved by the FDA </w:t>
      </w:r>
      <w:r w:rsidR="008C6819" w:rsidRPr="00546534">
        <w:rPr>
          <w:i/>
          <w:lang w:val="en"/>
        </w:rPr>
        <w:t>o</w:t>
      </w:r>
      <w:r w:rsidRPr="00546534">
        <w:rPr>
          <w:i/>
          <w:lang w:val="en"/>
        </w:rPr>
        <w:t xml:space="preserve">n </w:t>
      </w:r>
      <w:r w:rsidR="00CD7626" w:rsidRPr="004F7917">
        <w:rPr>
          <w:rFonts w:eastAsia="Arial"/>
          <w:i/>
        </w:rPr>
        <w:t xml:space="preserve">xx-(Month)-xx-(Date)- </w:t>
      </w:r>
      <w:proofErr w:type="spellStart"/>
      <w:r w:rsidR="00CD7626" w:rsidRPr="004F7917">
        <w:rPr>
          <w:rFonts w:eastAsia="Arial"/>
          <w:i/>
        </w:rPr>
        <w:t>xxxx</w:t>
      </w:r>
      <w:proofErr w:type="spellEnd"/>
      <w:r w:rsidR="00CD7626" w:rsidRPr="004F7917">
        <w:rPr>
          <w:rFonts w:eastAsia="Arial"/>
          <w:i/>
        </w:rPr>
        <w:t xml:space="preserve"> (Year)</w:t>
      </w:r>
      <w:r w:rsidR="000A0EB2" w:rsidRPr="00546534">
        <w:rPr>
          <w:i/>
          <w:iCs/>
          <w:lang w:val="en"/>
        </w:rPr>
        <w:t>.</w:t>
      </w:r>
      <w:r w:rsidRPr="00546534">
        <w:rPr>
          <w:i/>
          <w:lang w:val="en"/>
        </w:rPr>
        <w:t xml:space="preserve"> </w:t>
      </w:r>
    </w:p>
    <w:p w14:paraId="1F636C95" w14:textId="77777777" w:rsidR="008C6819" w:rsidRPr="000671F2" w:rsidRDefault="008C6819" w:rsidP="00030AEC">
      <w:pPr>
        <w:rPr>
          <w:i/>
          <w:lang w:val="en"/>
        </w:rPr>
      </w:pPr>
    </w:p>
    <w:p w14:paraId="49B362FB" w14:textId="2D0E73D5" w:rsidR="00030AEC" w:rsidRPr="000671F2" w:rsidRDefault="00CD7626" w:rsidP="00030AEC">
      <w:pPr>
        <w:rPr>
          <w:b/>
          <w:i/>
          <w:highlight w:val="lightGray"/>
          <w:lang w:val="en"/>
        </w:rPr>
      </w:pPr>
      <w:r>
        <w:rPr>
          <w:bCs/>
          <w:i/>
          <w:lang w:val="en"/>
        </w:rPr>
        <w:t>Scenario2:</w:t>
      </w:r>
    </w:p>
    <w:p w14:paraId="01E91094" w14:textId="183AE315" w:rsidR="00030AEC" w:rsidRPr="000671F2" w:rsidRDefault="00030AEC" w:rsidP="00030AEC">
      <w:pPr>
        <w:rPr>
          <w:i/>
        </w:rPr>
      </w:pPr>
      <w:r w:rsidRPr="00546534">
        <w:rPr>
          <w:i/>
        </w:rPr>
        <w:t xml:space="preserve">The original IND </w:t>
      </w:r>
      <w:proofErr w:type="spellStart"/>
      <w:r w:rsidRPr="00546534">
        <w:rPr>
          <w:i/>
        </w:rPr>
        <w:t>xxxxxx</w:t>
      </w:r>
      <w:proofErr w:type="spellEnd"/>
      <w:r w:rsidRPr="00546534">
        <w:rPr>
          <w:i/>
        </w:rPr>
        <w:t xml:space="preserve"> was approved on </w:t>
      </w:r>
      <w:r w:rsidR="00A87256" w:rsidRPr="004F7917">
        <w:rPr>
          <w:rFonts w:eastAsia="Arial"/>
          <w:i/>
        </w:rPr>
        <w:t xml:space="preserve">xx-(Month)-xx-(Date)- </w:t>
      </w:r>
      <w:proofErr w:type="spellStart"/>
      <w:r w:rsidR="00A87256" w:rsidRPr="004F7917">
        <w:rPr>
          <w:rFonts w:eastAsia="Arial"/>
          <w:i/>
        </w:rPr>
        <w:t>xxxx</w:t>
      </w:r>
      <w:proofErr w:type="spellEnd"/>
      <w:r w:rsidR="00A87256" w:rsidRPr="004F7917">
        <w:rPr>
          <w:rFonts w:eastAsia="Arial"/>
          <w:i/>
        </w:rPr>
        <w:t xml:space="preserve"> (Year)</w:t>
      </w:r>
      <w:r w:rsidRPr="00546534">
        <w:rPr>
          <w:i/>
        </w:rPr>
        <w:t xml:space="preserve">, to perform a phase x study. </w:t>
      </w:r>
      <w:r w:rsidR="002B514A">
        <w:rPr>
          <w:i/>
        </w:rPr>
        <w:t xml:space="preserve"> </w:t>
      </w:r>
      <w:r w:rsidRPr="00546534">
        <w:rPr>
          <w:i/>
        </w:rPr>
        <w:t>Following successful completion of the phase I trial, we submitted FDA amendments to perform the current phase II study</w:t>
      </w:r>
      <w:r w:rsidRPr="00546534">
        <w:rPr>
          <w:i/>
          <w:lang w:val="en"/>
        </w:rPr>
        <w:t xml:space="preserve"> called “</w:t>
      </w:r>
      <w:proofErr w:type="spellStart"/>
      <w:r w:rsidRPr="00546534">
        <w:rPr>
          <w:i/>
          <w:lang w:val="en"/>
        </w:rPr>
        <w:t>xxxxxx</w:t>
      </w:r>
      <w:proofErr w:type="spellEnd"/>
      <w:r w:rsidRPr="00546534">
        <w:rPr>
          <w:i/>
          <w:lang w:val="en"/>
        </w:rPr>
        <w:t xml:space="preserve">” </w:t>
      </w:r>
      <w:r w:rsidR="00C43FF2">
        <w:rPr>
          <w:i/>
          <w:lang w:val="en"/>
        </w:rPr>
        <w:t>(Abbreviate</w:t>
      </w:r>
      <w:r w:rsidR="002B514A">
        <w:rPr>
          <w:i/>
          <w:lang w:val="en"/>
        </w:rPr>
        <w:t>d</w:t>
      </w:r>
      <w:r w:rsidR="00C43FF2">
        <w:rPr>
          <w:i/>
          <w:lang w:val="en"/>
        </w:rPr>
        <w:t xml:space="preserve"> study title)</w:t>
      </w:r>
      <w:r w:rsidRPr="00546534">
        <w:rPr>
          <w:i/>
          <w:lang w:val="en"/>
        </w:rPr>
        <w:t xml:space="preserve">. The </w:t>
      </w:r>
      <w:proofErr w:type="spellStart"/>
      <w:r w:rsidRPr="00546534">
        <w:rPr>
          <w:i/>
          <w:lang w:val="en"/>
        </w:rPr>
        <w:t>xxxxx</w:t>
      </w:r>
      <w:proofErr w:type="spellEnd"/>
      <w:r w:rsidRPr="00546534">
        <w:rPr>
          <w:i/>
          <w:lang w:val="en"/>
        </w:rPr>
        <w:t xml:space="preserve"> study protocol was approved by the </w:t>
      </w:r>
      <w:r w:rsidR="006552D1">
        <w:rPr>
          <w:i/>
          <w:lang w:val="en"/>
        </w:rPr>
        <w:t>IRB</w:t>
      </w:r>
      <w:r w:rsidR="006552D1" w:rsidRPr="00546534">
        <w:rPr>
          <w:i/>
          <w:lang w:val="en"/>
        </w:rPr>
        <w:t xml:space="preserve"> </w:t>
      </w:r>
      <w:r w:rsidR="00435F57">
        <w:rPr>
          <w:i/>
          <w:lang w:val="en"/>
        </w:rPr>
        <w:t>on</w:t>
      </w:r>
      <w:r w:rsidR="00435F57" w:rsidRPr="00546534">
        <w:rPr>
          <w:i/>
          <w:lang w:val="en"/>
        </w:rPr>
        <w:t xml:space="preserve"> </w:t>
      </w:r>
      <w:r w:rsidR="00C43FF2" w:rsidRPr="004F7917">
        <w:rPr>
          <w:rFonts w:eastAsia="Arial"/>
          <w:i/>
        </w:rPr>
        <w:t xml:space="preserve">xx-(Month)-xx-(Date)- </w:t>
      </w:r>
      <w:proofErr w:type="spellStart"/>
      <w:r w:rsidR="00C43FF2" w:rsidRPr="004F7917">
        <w:rPr>
          <w:rFonts w:eastAsia="Arial"/>
          <w:i/>
        </w:rPr>
        <w:t>xxxx</w:t>
      </w:r>
      <w:proofErr w:type="spellEnd"/>
      <w:r w:rsidR="00C43FF2" w:rsidRPr="004F7917">
        <w:rPr>
          <w:rFonts w:eastAsia="Arial"/>
          <w:i/>
        </w:rPr>
        <w:t xml:space="preserve"> (Year)</w:t>
      </w:r>
      <w:r w:rsidRPr="00546534">
        <w:rPr>
          <w:i/>
          <w:lang w:val="en"/>
        </w:rPr>
        <w:t xml:space="preserve">, and we began patient enrollment in </w:t>
      </w:r>
      <w:r w:rsidR="00435F57" w:rsidRPr="004F7917">
        <w:rPr>
          <w:rFonts w:eastAsia="Arial"/>
          <w:i/>
        </w:rPr>
        <w:t xml:space="preserve">xx-(Month)-xx-(Date)- </w:t>
      </w:r>
      <w:proofErr w:type="spellStart"/>
      <w:r w:rsidR="00435F57" w:rsidRPr="004F7917">
        <w:rPr>
          <w:rFonts w:eastAsia="Arial"/>
          <w:i/>
        </w:rPr>
        <w:t>xxxx</w:t>
      </w:r>
      <w:proofErr w:type="spellEnd"/>
      <w:r w:rsidR="00435F57" w:rsidRPr="004F7917">
        <w:rPr>
          <w:rFonts w:eastAsia="Arial"/>
          <w:i/>
        </w:rPr>
        <w:t xml:space="preserve"> (Year)</w:t>
      </w:r>
      <w:r w:rsidRPr="00546534">
        <w:rPr>
          <w:i/>
          <w:lang w:val="en"/>
        </w:rPr>
        <w:t xml:space="preserve">. On </w:t>
      </w:r>
      <w:r w:rsidR="00435F57" w:rsidRPr="004F7917">
        <w:rPr>
          <w:rFonts w:eastAsia="Arial"/>
          <w:i/>
        </w:rPr>
        <w:t xml:space="preserve">xx-(Month)-xx-(Date)- </w:t>
      </w:r>
      <w:proofErr w:type="spellStart"/>
      <w:r w:rsidR="00435F57" w:rsidRPr="004F7917">
        <w:rPr>
          <w:rFonts w:eastAsia="Arial"/>
          <w:i/>
        </w:rPr>
        <w:t>xxxx</w:t>
      </w:r>
      <w:proofErr w:type="spellEnd"/>
      <w:r w:rsidR="00435F57" w:rsidRPr="004F7917">
        <w:rPr>
          <w:rFonts w:eastAsia="Arial"/>
          <w:i/>
        </w:rPr>
        <w:t xml:space="preserve"> (Year)</w:t>
      </w:r>
      <w:r w:rsidRPr="00546534">
        <w:rPr>
          <w:i/>
          <w:lang w:val="en"/>
        </w:rPr>
        <w:t xml:space="preserve">, we </w:t>
      </w:r>
      <w:r w:rsidR="00E709D5" w:rsidRPr="00546534">
        <w:rPr>
          <w:i/>
          <w:lang w:val="en"/>
        </w:rPr>
        <w:t>informed</w:t>
      </w:r>
      <w:r w:rsidRPr="00546534">
        <w:rPr>
          <w:i/>
          <w:lang w:val="en"/>
        </w:rPr>
        <w:t xml:space="preserve"> the</w:t>
      </w:r>
      <w:r w:rsidRPr="008A4BD5">
        <w:rPr>
          <w:i/>
          <w:lang w:val="en"/>
        </w:rPr>
        <w:t xml:space="preserve"> </w:t>
      </w:r>
      <w:r w:rsidRPr="00546534">
        <w:rPr>
          <w:i/>
          <w:lang w:val="en"/>
        </w:rPr>
        <w:t xml:space="preserve">FDA that patient enrollment had begun and that we would continue to submit our annual IND report each year on </w:t>
      </w:r>
      <w:r w:rsidR="00A87256" w:rsidRPr="004F7917">
        <w:rPr>
          <w:rFonts w:eastAsia="Arial"/>
          <w:i/>
        </w:rPr>
        <w:t>xx-(Month)-xx-(Date</w:t>
      </w:r>
      <w:r w:rsidR="00A87256">
        <w:rPr>
          <w:rFonts w:eastAsia="Arial"/>
          <w:i/>
        </w:rPr>
        <w:t>)</w:t>
      </w:r>
      <w:r w:rsidRPr="00546534">
        <w:rPr>
          <w:i/>
          <w:lang w:val="en"/>
        </w:rPr>
        <w:t>.</w:t>
      </w:r>
    </w:p>
    <w:p w14:paraId="652DA5A0" w14:textId="77777777" w:rsidR="00030AEC" w:rsidRPr="00EA526D" w:rsidRDefault="00030AEC" w:rsidP="00E709D5">
      <w:pPr>
        <w:pStyle w:val="Heading1"/>
        <w:rPr>
          <w:rFonts w:cs="Times New Roman"/>
        </w:rPr>
      </w:pPr>
      <w:bookmarkStart w:id="426" w:name="_Toc219185039"/>
      <w:bookmarkStart w:id="427" w:name="_Toc426725672"/>
      <w:bookmarkStart w:id="428" w:name="_Toc426969141"/>
      <w:bookmarkStart w:id="429" w:name="_Toc426969180"/>
      <w:bookmarkStart w:id="430" w:name="_Toc426969439"/>
      <w:bookmarkStart w:id="431" w:name="_Toc426969472"/>
      <w:bookmarkStart w:id="432" w:name="_Toc426969504"/>
      <w:bookmarkStart w:id="433" w:name="_Toc426969536"/>
      <w:bookmarkStart w:id="434" w:name="_Toc426969569"/>
      <w:bookmarkStart w:id="435" w:name="_Toc426969602"/>
      <w:bookmarkStart w:id="436" w:name="_Toc426987502"/>
      <w:bookmarkStart w:id="437" w:name="_Toc426987628"/>
      <w:bookmarkStart w:id="438" w:name="_Toc426987688"/>
      <w:bookmarkStart w:id="439" w:name="_Toc426987758"/>
      <w:r w:rsidRPr="000A16D6">
        <w:rPr>
          <w:rFonts w:cs="Times New Roman"/>
        </w:rPr>
        <w:t xml:space="preserve">Foreign Marketing </w:t>
      </w:r>
      <w:r w:rsidRPr="00EA526D">
        <w:rPr>
          <w:rFonts w:cs="Times New Roman"/>
        </w:rPr>
        <w:t>Developments</w:t>
      </w:r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</w:p>
    <w:p w14:paraId="2337DD3F" w14:textId="77777777" w:rsidR="00030AEC" w:rsidRPr="000671F2" w:rsidRDefault="00030AEC" w:rsidP="00030AEC">
      <w:pPr>
        <w:rPr>
          <w:i/>
        </w:rPr>
      </w:pPr>
      <w:r w:rsidRPr="00546534">
        <w:rPr>
          <w:i/>
        </w:rPr>
        <w:t>Not Applicable.</w:t>
      </w:r>
    </w:p>
    <w:p w14:paraId="312F7681" w14:textId="77777777" w:rsidR="00E709D5" w:rsidRPr="000671F2" w:rsidRDefault="00E709D5" w:rsidP="00E709D5">
      <w:pPr>
        <w:ind w:right="-270"/>
        <w:rPr>
          <w:lang w:val="en"/>
        </w:rPr>
      </w:pPr>
      <w:bookmarkStart w:id="440" w:name="_Toc219185040"/>
      <w:bookmarkStart w:id="441" w:name="_Toc426725673"/>
      <w:bookmarkEnd w:id="424"/>
      <w:bookmarkEnd w:id="425"/>
    </w:p>
    <w:p w14:paraId="04E20AAF" w14:textId="046DA007" w:rsidR="001278CB" w:rsidRDefault="001278CB" w:rsidP="00E709D5">
      <w:pPr>
        <w:pStyle w:val="Heading1"/>
        <w:rPr>
          <w:rFonts w:cs="Times New Roman"/>
          <w:b w:val="0"/>
          <w:bCs w:val="0"/>
          <w:i/>
          <w:iCs/>
        </w:rPr>
      </w:pPr>
      <w:bookmarkStart w:id="442" w:name="_Toc426969142"/>
      <w:bookmarkStart w:id="443" w:name="_Toc426969181"/>
      <w:bookmarkStart w:id="444" w:name="_Toc426969440"/>
      <w:bookmarkStart w:id="445" w:name="_Toc426969473"/>
      <w:bookmarkStart w:id="446" w:name="_Toc426969505"/>
      <w:bookmarkStart w:id="447" w:name="_Toc426969537"/>
      <w:bookmarkStart w:id="448" w:name="_Toc426969570"/>
      <w:bookmarkStart w:id="449" w:name="_Toc426969603"/>
      <w:bookmarkStart w:id="450" w:name="_Toc426987503"/>
      <w:bookmarkStart w:id="451" w:name="_Toc426987629"/>
      <w:bookmarkStart w:id="452" w:name="_Toc426987689"/>
      <w:bookmarkStart w:id="453" w:name="_Toc426987759"/>
      <w:r w:rsidRPr="000A16D6">
        <w:rPr>
          <w:rFonts w:cs="Times New Roman"/>
        </w:rPr>
        <w:t>Outstanding Business with Respect to IND</w:t>
      </w:r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r w:rsidR="00E213E5">
        <w:rPr>
          <w:rFonts w:cs="Times New Roman"/>
        </w:rPr>
        <w:t xml:space="preserve"> </w:t>
      </w:r>
      <w:r w:rsidR="00A7042F" w:rsidRPr="004F7917">
        <w:rPr>
          <w:rFonts w:cs="Times New Roman"/>
          <w:b w:val="0"/>
          <w:bCs w:val="0"/>
          <w:i/>
          <w:iCs/>
        </w:rPr>
        <w:t xml:space="preserve">(use the likely scenario below </w:t>
      </w:r>
      <w:r w:rsidR="00A7042F">
        <w:rPr>
          <w:rFonts w:cs="Times New Roman"/>
          <w:b w:val="0"/>
          <w:bCs w:val="0"/>
          <w:i/>
          <w:iCs/>
        </w:rPr>
        <w:t xml:space="preserve">provided as examples that may closely </w:t>
      </w:r>
      <w:r w:rsidR="00A7042F" w:rsidRPr="004F7917">
        <w:rPr>
          <w:rFonts w:cs="Times New Roman"/>
          <w:b w:val="0"/>
          <w:bCs w:val="0"/>
          <w:i/>
          <w:iCs/>
        </w:rPr>
        <w:t>appl</w:t>
      </w:r>
      <w:r w:rsidR="00A7042F">
        <w:rPr>
          <w:rFonts w:cs="Times New Roman"/>
          <w:b w:val="0"/>
          <w:bCs w:val="0"/>
          <w:i/>
          <w:iCs/>
        </w:rPr>
        <w:t>y to your study</w:t>
      </w:r>
      <w:r w:rsidR="00A7042F" w:rsidRPr="004F7917">
        <w:rPr>
          <w:rFonts w:cs="Times New Roman"/>
          <w:b w:val="0"/>
          <w:bCs w:val="0"/>
          <w:i/>
          <w:iCs/>
        </w:rPr>
        <w:t>)</w:t>
      </w:r>
      <w:r w:rsidR="00A7042F">
        <w:rPr>
          <w:rFonts w:cs="Times New Roman"/>
          <w:b w:val="0"/>
          <w:bCs w:val="0"/>
          <w:i/>
          <w:iCs/>
        </w:rPr>
        <w:t xml:space="preserve"> </w:t>
      </w:r>
    </w:p>
    <w:p w14:paraId="7CA0E09D" w14:textId="755347DA" w:rsidR="003F632D" w:rsidRPr="00546534" w:rsidRDefault="003F632D" w:rsidP="00546534">
      <w:pPr>
        <w:rPr>
          <w:i/>
        </w:rPr>
      </w:pPr>
      <w:r w:rsidRPr="00546534">
        <w:rPr>
          <w:rFonts w:eastAsia="Arial"/>
          <w:i/>
        </w:rPr>
        <w:t>Scenario 1:</w:t>
      </w:r>
    </w:p>
    <w:p w14:paraId="6676E4D7" w14:textId="773C1FC4" w:rsidR="003D6667" w:rsidRPr="000671F2" w:rsidRDefault="00064CA6" w:rsidP="00064CA6">
      <w:r w:rsidRPr="00546534">
        <w:rPr>
          <w:i/>
        </w:rPr>
        <w:t>If desired, include a log of any outstanding business with respect to the IND for which the investigator-sponsor requests or expects a reply or comment from, or a meeting with, the FDA.</w:t>
      </w:r>
      <w:r w:rsidRPr="000671F2">
        <w:t xml:space="preserve"> </w:t>
      </w:r>
    </w:p>
    <w:p w14:paraId="6B903F27" w14:textId="77777777" w:rsidR="00E709D5" w:rsidRPr="000671F2" w:rsidRDefault="00E709D5" w:rsidP="00546534">
      <w:pPr>
        <w:rPr>
          <w:b/>
        </w:rPr>
      </w:pPr>
    </w:p>
    <w:p w14:paraId="17D3A5CB" w14:textId="589B9A3D" w:rsidR="0007513E" w:rsidRPr="00546534" w:rsidRDefault="003F632D" w:rsidP="00546534">
      <w:pPr>
        <w:rPr>
          <w:i/>
          <w:highlight w:val="lightGray"/>
        </w:rPr>
      </w:pPr>
      <w:r>
        <w:rPr>
          <w:bCs/>
          <w:i/>
          <w:iCs/>
        </w:rPr>
        <w:t>Scenario2:</w:t>
      </w:r>
    </w:p>
    <w:p w14:paraId="2D8C2281" w14:textId="77777777" w:rsidR="00E709D5" w:rsidRPr="00546534" w:rsidRDefault="00BD7AA3" w:rsidP="00546534">
      <w:pPr>
        <w:rPr>
          <w:i/>
        </w:rPr>
      </w:pPr>
      <w:r w:rsidRPr="00546534">
        <w:rPr>
          <w:i/>
        </w:rPr>
        <w:t>There is no outstanding business for which the FDA expects a reply, comment, or meeting.</w:t>
      </w:r>
      <w:bookmarkStart w:id="454" w:name="id.d1ef6f9babcf"/>
      <w:bookmarkStart w:id="455" w:name="id.43f074c6a44c"/>
      <w:bookmarkEnd w:id="454"/>
      <w:bookmarkEnd w:id="455"/>
    </w:p>
    <w:p w14:paraId="74148CD2" w14:textId="77777777" w:rsidR="00793696" w:rsidRPr="002C13F2" w:rsidRDefault="00E709D5" w:rsidP="00E709D5">
      <w:pPr>
        <w:pStyle w:val="Heading1"/>
        <w:rPr>
          <w:rFonts w:cs="Times New Roman"/>
        </w:rPr>
      </w:pPr>
      <w:r w:rsidRPr="002C13F2">
        <w:rPr>
          <w:rFonts w:cs="Times New Roman"/>
        </w:rPr>
        <w:br w:type="page"/>
      </w:r>
      <w:bookmarkStart w:id="456" w:name="_Toc426969143"/>
      <w:bookmarkStart w:id="457" w:name="_Toc426969182"/>
      <w:bookmarkStart w:id="458" w:name="_Toc426969441"/>
      <w:bookmarkStart w:id="459" w:name="_Toc426969474"/>
      <w:bookmarkStart w:id="460" w:name="_Toc426969506"/>
      <w:bookmarkStart w:id="461" w:name="_Toc426969538"/>
      <w:bookmarkStart w:id="462" w:name="_Toc426969571"/>
      <w:bookmarkStart w:id="463" w:name="_Toc426969604"/>
      <w:bookmarkStart w:id="464" w:name="_Toc426987504"/>
      <w:bookmarkStart w:id="465" w:name="_Toc426987630"/>
      <w:bookmarkStart w:id="466" w:name="_Toc426987690"/>
      <w:bookmarkStart w:id="467" w:name="_Toc426987760"/>
      <w:r w:rsidR="00793696" w:rsidRPr="002C13F2">
        <w:rPr>
          <w:rFonts w:cs="Times New Roman"/>
        </w:rPr>
        <w:lastRenderedPageBreak/>
        <w:t>Appendices</w:t>
      </w:r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</w:p>
    <w:p w14:paraId="536B4BF3" w14:textId="77777777" w:rsidR="00E709D5" w:rsidRDefault="00E709D5" w:rsidP="00E709D5"/>
    <w:p w14:paraId="564D8643" w14:textId="77777777" w:rsidR="00E709D5" w:rsidRPr="00E709D5" w:rsidRDefault="00E709D5" w:rsidP="00E709D5"/>
    <w:sectPr w:rsidR="00E709D5" w:rsidRPr="00E709D5" w:rsidSect="00793696">
      <w:headerReference w:type="default" r:id="rId15"/>
      <w:footerReference w:type="default" r:id="rId16"/>
      <w:pgSz w:w="12240" w:h="15840"/>
      <w:pgMar w:top="152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9137D" w14:textId="77777777" w:rsidR="009E21FF" w:rsidRDefault="009E21FF">
      <w:r>
        <w:separator/>
      </w:r>
    </w:p>
  </w:endnote>
  <w:endnote w:type="continuationSeparator" w:id="0">
    <w:p w14:paraId="520491C8" w14:textId="77777777" w:rsidR="009E21FF" w:rsidRDefault="009E21FF">
      <w:r>
        <w:continuationSeparator/>
      </w:r>
    </w:p>
  </w:endnote>
  <w:endnote w:type="continuationNotice" w:id="1">
    <w:p w14:paraId="46DC2F90" w14:textId="77777777" w:rsidR="009E21FF" w:rsidRDefault="009E21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E8C69" w14:textId="77777777" w:rsidR="0090137F" w:rsidRDefault="009013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F482" w14:textId="707D191B" w:rsidR="00FB7835" w:rsidRDefault="00FB7835">
    <w:pPr>
      <w:pStyle w:val="Footer"/>
      <w:jc w:val="center"/>
    </w:pPr>
  </w:p>
  <w:p w14:paraId="698AA087" w14:textId="7EBF84D6" w:rsidR="00644268" w:rsidRPr="00E85027" w:rsidRDefault="00644268" w:rsidP="00BE34A8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1307"/>
      </w:tabs>
      <w:jc w:val="center"/>
      <w:rPr>
        <w:sz w:val="20"/>
        <w:szCs w:val="20"/>
      </w:rPr>
    </w:pPr>
    <w:r w:rsidRPr="00E85027">
      <w:rPr>
        <w:sz w:val="20"/>
        <w:szCs w:val="20"/>
      </w:rPr>
      <w:t>IND Final Report</w:t>
    </w:r>
  </w:p>
  <w:p w14:paraId="4EE1E19A" w14:textId="485E6D0E" w:rsidR="005669C0" w:rsidRPr="00E85027" w:rsidRDefault="00BE34A8" w:rsidP="00E85027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1307"/>
      </w:tabs>
      <w:jc w:val="center"/>
      <w:rPr>
        <w:sz w:val="20"/>
        <w:szCs w:val="20"/>
      </w:rPr>
    </w:pPr>
    <w:r w:rsidRPr="00E85027">
      <w:rPr>
        <w:sz w:val="20"/>
        <w:szCs w:val="20"/>
      </w:rPr>
      <w:fldChar w:fldCharType="begin"/>
    </w:r>
    <w:r w:rsidRPr="00E85027">
      <w:rPr>
        <w:sz w:val="20"/>
        <w:szCs w:val="20"/>
      </w:rPr>
      <w:instrText xml:space="preserve"> PAGE   \* MERGEFORMAT </w:instrText>
    </w:r>
    <w:r w:rsidRPr="00E85027">
      <w:rPr>
        <w:sz w:val="20"/>
        <w:szCs w:val="20"/>
      </w:rPr>
      <w:fldChar w:fldCharType="separate"/>
    </w:r>
    <w:r w:rsidRPr="00E85027">
      <w:rPr>
        <w:sz w:val="20"/>
        <w:szCs w:val="20"/>
      </w:rPr>
      <w:t>1</w:t>
    </w:r>
    <w:r w:rsidRPr="00E85027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1E71" w14:textId="77777777" w:rsidR="0090137F" w:rsidRDefault="0090137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32C6E" w14:textId="77777777" w:rsidR="005669C0" w:rsidRDefault="005669C0">
    <w:pPr>
      <w:pBdr>
        <w:bottom w:val="single" w:sz="12" w:space="0" w:color="808080"/>
      </w:pBdr>
    </w:pPr>
  </w:p>
  <w:p w14:paraId="20CC807C" w14:textId="77777777" w:rsidR="005669C0" w:rsidRPr="00AB7950" w:rsidRDefault="005669C0" w:rsidP="00220FEA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1307"/>
      </w:tabs>
    </w:pPr>
    <w:r>
      <w:t>Date</w:t>
    </w:r>
    <w:r>
      <w:tab/>
    </w:r>
    <w:r>
      <w:tab/>
    </w:r>
    <w:r>
      <w:tab/>
    </w:r>
    <w:r>
      <w:tab/>
    </w:r>
    <w:r>
      <w:tab/>
      <w:t>IND Annual Report</w:t>
    </w:r>
    <w:r>
      <w:tab/>
    </w:r>
    <w:r>
      <w:tab/>
    </w:r>
    <w:r>
      <w:tab/>
    </w:r>
    <w:r>
      <w:tab/>
    </w:r>
    <w:r w:rsidRPr="00AB7950">
      <w:t xml:space="preserve">Page </w:t>
    </w:r>
    <w:r w:rsidRPr="00AB7950">
      <w:fldChar w:fldCharType="begin"/>
    </w:r>
    <w:r w:rsidRPr="00AB7950">
      <w:instrText xml:space="preserve"> PAGE </w:instrText>
    </w:r>
    <w:r w:rsidRPr="00AB7950">
      <w:fldChar w:fldCharType="separate"/>
    </w:r>
    <w:r w:rsidR="00E571AB">
      <w:rPr>
        <w:noProof/>
      </w:rPr>
      <w:t>12</w:t>
    </w:r>
    <w:r w:rsidRPr="00AB7950">
      <w:fldChar w:fldCharType="end"/>
    </w:r>
    <w:r w:rsidRPr="00AB7950">
      <w:t xml:space="preserve"> of </w:t>
    </w:r>
    <w:r w:rsidR="009C44AE">
      <w:fldChar w:fldCharType="begin"/>
    </w:r>
    <w:r w:rsidR="009C44AE">
      <w:instrText xml:space="preserve"> NUMPAGES </w:instrText>
    </w:r>
    <w:r w:rsidR="009C44AE">
      <w:fldChar w:fldCharType="separate"/>
    </w:r>
    <w:r w:rsidR="00E571AB">
      <w:rPr>
        <w:noProof/>
      </w:rPr>
      <w:t>12</w:t>
    </w:r>
    <w:r w:rsidR="009C44AE">
      <w:rPr>
        <w:noProof/>
      </w:rPr>
      <w:fldChar w:fldCharType="end"/>
    </w:r>
  </w:p>
  <w:p w14:paraId="6069C6B9" w14:textId="77777777" w:rsidR="005669C0" w:rsidRDefault="005669C0" w:rsidP="00220FEA">
    <w:pPr>
      <w:tabs>
        <w:tab w:val="left" w:pos="4107"/>
      </w:tabs>
      <w:ind w:right="28"/>
      <w:rPr>
        <w:rFonts w:ascii="Arial" w:eastAsia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0829A" w14:textId="77777777" w:rsidR="009E21FF" w:rsidRDefault="009E21FF">
      <w:r>
        <w:separator/>
      </w:r>
    </w:p>
  </w:footnote>
  <w:footnote w:type="continuationSeparator" w:id="0">
    <w:p w14:paraId="276D1EFC" w14:textId="77777777" w:rsidR="009E21FF" w:rsidRDefault="009E21FF">
      <w:r>
        <w:continuationSeparator/>
      </w:r>
    </w:p>
  </w:footnote>
  <w:footnote w:type="continuationNotice" w:id="1">
    <w:p w14:paraId="63CAB3B7" w14:textId="77777777" w:rsidR="009E21FF" w:rsidRDefault="009E21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E2BE1" w14:textId="77777777" w:rsidR="0090137F" w:rsidRDefault="009013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ADDCF" w14:textId="130551A3" w:rsidR="005669C0" w:rsidRDefault="005669C0" w:rsidP="001278CB">
    <w:pPr>
      <w:pStyle w:val="Header"/>
      <w:pBdr>
        <w:bottom w:val="single" w:sz="4" w:space="1" w:color="auto"/>
      </w:pBdr>
      <w:tabs>
        <w:tab w:val="clear" w:pos="4320"/>
        <w:tab w:val="clear" w:pos="8640"/>
        <w:tab w:val="center" w:pos="4680"/>
        <w:tab w:val="right" w:pos="9360"/>
      </w:tabs>
    </w:pPr>
    <w:r w:rsidRPr="00E85027">
      <w:rPr>
        <w:b/>
        <w:sz w:val="20"/>
        <w:szCs w:val="20"/>
      </w:rPr>
      <w:t>IND</w:t>
    </w:r>
    <w:r w:rsidR="000A0050" w:rsidRPr="00E85027">
      <w:rPr>
        <w:b/>
        <w:sz w:val="20"/>
        <w:szCs w:val="20"/>
      </w:rPr>
      <w:t># (XXXXXX) Serial #</w:t>
    </w:r>
    <w:r w:rsidR="007F4146" w:rsidRPr="00E85027">
      <w:rPr>
        <w:b/>
        <w:sz w:val="20"/>
        <w:szCs w:val="20"/>
      </w:rPr>
      <w:t xml:space="preserve"> (XXXX)</w:t>
    </w:r>
    <w:r>
      <w:tab/>
    </w:r>
    <w:r w:rsidRPr="00780BC8">
      <w:rPr>
        <w:sz w:val="20"/>
      </w:rPr>
      <w:tab/>
    </w:r>
    <w:r>
      <w:rPr>
        <w:sz w:val="20"/>
      </w:rPr>
      <w:t>Sponsor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5A112" w14:textId="77777777" w:rsidR="0090137F" w:rsidRDefault="0090137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83B72" w14:textId="36084CF4" w:rsidR="005669C0" w:rsidRPr="00E85027" w:rsidRDefault="005669C0" w:rsidP="00793696">
    <w:pPr>
      <w:pBdr>
        <w:bottom w:val="single" w:sz="12" w:space="0" w:color="808080"/>
      </w:pBdr>
      <w:tabs>
        <w:tab w:val="right" w:pos="8900"/>
        <w:tab w:val="right" w:pos="12500"/>
      </w:tabs>
      <w:rPr>
        <w:rFonts w:eastAsia="Arial"/>
        <w:sz w:val="18"/>
        <w:szCs w:val="18"/>
      </w:rPr>
    </w:pPr>
    <w:r w:rsidRPr="00E85027">
      <w:rPr>
        <w:rFonts w:eastAsia="Arial"/>
        <w:sz w:val="18"/>
        <w:szCs w:val="18"/>
      </w:rPr>
      <w:t xml:space="preserve">IND </w:t>
    </w:r>
    <w:proofErr w:type="gramStart"/>
    <w:r w:rsidRPr="00E85027">
      <w:rPr>
        <w:rFonts w:eastAsia="Arial"/>
        <w:sz w:val="18"/>
        <w:szCs w:val="18"/>
      </w:rPr>
      <w:t>XX,XXX</w:t>
    </w:r>
    <w:proofErr w:type="gramEnd"/>
    <w:r w:rsidRPr="00E85027">
      <w:rPr>
        <w:rFonts w:eastAsia="Arial"/>
        <w:sz w:val="18"/>
        <w:szCs w:val="18"/>
      </w:rPr>
      <w:tab/>
      <w:t>Sponsor: Sponsor/Investigator Name</w:t>
    </w:r>
    <w:r w:rsidRPr="00E85027">
      <w:rPr>
        <w:rFonts w:eastAsia="Arial"/>
        <w:sz w:val="18"/>
        <w:szCs w:val="18"/>
      </w:rPr>
      <w:tab/>
      <w:t>20</w:t>
    </w:r>
    <w:r w:rsidR="00EA7B5E" w:rsidRPr="00E85027">
      <w:rPr>
        <w:rFonts w:eastAsia="Arial"/>
        <w:sz w:val="18"/>
        <w:szCs w:val="18"/>
      </w:rPr>
      <w:t>2</w:t>
    </w:r>
    <w:r w:rsidRPr="00E85027">
      <w:rPr>
        <w:rFonts w:eastAsia="Arial"/>
        <w:sz w:val="18"/>
        <w:szCs w:val="18"/>
      </w:rPr>
      <w:t>X Annual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71AE0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3120F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44E7EC">
      <w:start w:val="1"/>
      <w:numFmt w:val="decimal"/>
      <w:lvlText w:val="%2."/>
      <w:lvlJc w:val="left"/>
      <w:pPr>
        <w:tabs>
          <w:tab w:val="num" w:pos="720"/>
        </w:tabs>
        <w:ind w:left="720" w:firstLine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6E8705C">
      <w:start w:val="1"/>
      <w:numFmt w:val="decimal"/>
      <w:lvlText w:val="%3."/>
      <w:lvlJc w:val="right"/>
      <w:pPr>
        <w:tabs>
          <w:tab w:val="num" w:pos="720"/>
        </w:tabs>
        <w:ind w:left="720" w:firstLine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8D61680">
      <w:start w:val="1"/>
      <w:numFmt w:val="decimal"/>
      <w:lvlText w:val="%4."/>
      <w:lvlJc w:val="left"/>
      <w:pPr>
        <w:tabs>
          <w:tab w:val="num" w:pos="864"/>
        </w:tabs>
        <w:ind w:left="864" w:firstLine="165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A7A3ED6">
      <w:start w:val="1"/>
      <w:numFmt w:val="decimal"/>
      <w:lvlText w:val="%5."/>
      <w:lvlJc w:val="left"/>
      <w:pPr>
        <w:tabs>
          <w:tab w:val="num" w:pos="1008"/>
        </w:tabs>
        <w:ind w:left="1008" w:firstLine="223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000104A">
      <w:start w:val="1"/>
      <w:numFmt w:val="decimal"/>
      <w:lvlText w:val="%6."/>
      <w:lvlJc w:val="right"/>
      <w:pPr>
        <w:tabs>
          <w:tab w:val="num" w:pos="1152"/>
        </w:tabs>
        <w:ind w:left="1152" w:firstLine="29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8D8CB58">
      <w:start w:val="1"/>
      <w:numFmt w:val="decimal"/>
      <w:lvlText w:val="%7."/>
      <w:lvlJc w:val="left"/>
      <w:pPr>
        <w:tabs>
          <w:tab w:val="num" w:pos="1296"/>
        </w:tabs>
        <w:ind w:left="1296" w:firstLine="33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81CD256">
      <w:start w:val="1"/>
      <w:numFmt w:val="decimal"/>
      <w:lvlText w:val="%8."/>
      <w:lvlJc w:val="left"/>
      <w:pPr>
        <w:tabs>
          <w:tab w:val="num" w:pos="1440"/>
        </w:tabs>
        <w:ind w:left="1440" w:firstLine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3100C90">
      <w:start w:val="1"/>
      <w:numFmt w:val="decimal"/>
      <w:lvlText w:val="%9."/>
      <w:lvlJc w:val="right"/>
      <w:pPr>
        <w:tabs>
          <w:tab w:val="num" w:pos="1584"/>
        </w:tabs>
        <w:ind w:left="1584" w:firstLine="471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74CE8564">
      <w:start w:val="1"/>
      <w:numFmt w:val="bullet"/>
      <w:lvlText w:val="●"/>
      <w:lvlJc w:val="left"/>
      <w:pPr>
        <w:tabs>
          <w:tab w:val="num" w:pos="1800"/>
        </w:tabs>
        <w:ind w:left="1800" w:hanging="14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CE4E608">
      <w:start w:val="1"/>
      <w:numFmt w:val="bullet"/>
      <w:lvlText w:val="○"/>
      <w:lvlJc w:val="left"/>
      <w:pPr>
        <w:tabs>
          <w:tab w:val="num" w:pos="2520"/>
        </w:tabs>
        <w:ind w:left="2520" w:hanging="144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DC4BD24">
      <w:start w:val="1"/>
      <w:numFmt w:val="bullet"/>
      <w:lvlText w:val="■"/>
      <w:lvlJc w:val="right"/>
      <w:pPr>
        <w:tabs>
          <w:tab w:val="num" w:pos="3240"/>
        </w:tabs>
        <w:ind w:left="3240" w:hanging="12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7863CA">
      <w:start w:val="1"/>
      <w:numFmt w:val="bullet"/>
      <w:lvlText w:val="●"/>
      <w:lvlJc w:val="left"/>
      <w:pPr>
        <w:tabs>
          <w:tab w:val="num" w:pos="3960"/>
        </w:tabs>
        <w:ind w:left="3960" w:hanging="14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8D2D98E">
      <w:start w:val="1"/>
      <w:numFmt w:val="bullet"/>
      <w:lvlText w:val="○"/>
      <w:lvlJc w:val="left"/>
      <w:pPr>
        <w:tabs>
          <w:tab w:val="num" w:pos="4680"/>
        </w:tabs>
        <w:ind w:left="4680" w:hanging="144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A966D22">
      <w:start w:val="1"/>
      <w:numFmt w:val="bullet"/>
      <w:lvlText w:val="■"/>
      <w:lvlJc w:val="right"/>
      <w:pPr>
        <w:tabs>
          <w:tab w:val="num" w:pos="5400"/>
        </w:tabs>
        <w:ind w:left="5400" w:hanging="12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F225F1A">
      <w:start w:val="1"/>
      <w:numFmt w:val="bullet"/>
      <w:lvlText w:val="●"/>
      <w:lvlJc w:val="left"/>
      <w:pPr>
        <w:tabs>
          <w:tab w:val="num" w:pos="6120"/>
        </w:tabs>
        <w:ind w:left="6120" w:hanging="14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736BCD8">
      <w:start w:val="1"/>
      <w:numFmt w:val="bullet"/>
      <w:lvlText w:val="○"/>
      <w:lvlJc w:val="left"/>
      <w:pPr>
        <w:tabs>
          <w:tab w:val="num" w:pos="6840"/>
        </w:tabs>
        <w:ind w:left="6840" w:hanging="144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FD44B4A">
      <w:start w:val="1"/>
      <w:numFmt w:val="bullet"/>
      <w:lvlText w:val="■"/>
      <w:lvlJc w:val="right"/>
      <w:pPr>
        <w:tabs>
          <w:tab w:val="num" w:pos="7560"/>
        </w:tabs>
        <w:ind w:left="7560" w:hanging="12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2FB0EB7"/>
    <w:multiLevelType w:val="hybridMultilevel"/>
    <w:tmpl w:val="CD4C5B16"/>
    <w:lvl w:ilvl="0" w:tplc="E8907A6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3AB5893"/>
    <w:multiLevelType w:val="singleLevel"/>
    <w:tmpl w:val="9D1233D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18250B18"/>
    <w:multiLevelType w:val="hybridMultilevel"/>
    <w:tmpl w:val="916EC58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firstLine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5A4F85"/>
    <w:multiLevelType w:val="hybridMultilevel"/>
    <w:tmpl w:val="B2945A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firstLine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634CD"/>
    <w:multiLevelType w:val="hybridMultilevel"/>
    <w:tmpl w:val="50F8B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0316E"/>
    <w:multiLevelType w:val="hybridMultilevel"/>
    <w:tmpl w:val="30DE220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firstLine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EA6AE0"/>
    <w:multiLevelType w:val="hybridMultilevel"/>
    <w:tmpl w:val="21F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B0EBA"/>
    <w:multiLevelType w:val="multilevel"/>
    <w:tmpl w:val="765C1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C617ED"/>
    <w:multiLevelType w:val="multilevel"/>
    <w:tmpl w:val="81F07A4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0B4178"/>
    <w:multiLevelType w:val="hybridMultilevel"/>
    <w:tmpl w:val="584CC170"/>
    <w:lvl w:ilvl="0" w:tplc="AC386D1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D4E83"/>
    <w:multiLevelType w:val="hybridMultilevel"/>
    <w:tmpl w:val="79E4A1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firstLine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233CC"/>
    <w:multiLevelType w:val="multilevel"/>
    <w:tmpl w:val="3CF84D2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9A196D"/>
    <w:multiLevelType w:val="multilevel"/>
    <w:tmpl w:val="45E015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6B6AAA"/>
    <w:multiLevelType w:val="hybridMultilevel"/>
    <w:tmpl w:val="8526A8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firstLine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91881"/>
    <w:multiLevelType w:val="hybridMultilevel"/>
    <w:tmpl w:val="2870B2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C03A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69E154A"/>
    <w:multiLevelType w:val="hybridMultilevel"/>
    <w:tmpl w:val="DC16E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7D7991"/>
    <w:multiLevelType w:val="hybridMultilevel"/>
    <w:tmpl w:val="217CD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F7E37"/>
    <w:multiLevelType w:val="multilevel"/>
    <w:tmpl w:val="3CF84D2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0"/>
  </w:num>
  <w:num w:numId="5">
    <w:abstractNumId w:val="8"/>
  </w:num>
  <w:num w:numId="6">
    <w:abstractNumId w:val="16"/>
  </w:num>
  <w:num w:numId="7">
    <w:abstractNumId w:val="5"/>
  </w:num>
  <w:num w:numId="8">
    <w:abstractNumId w:val="13"/>
  </w:num>
  <w:num w:numId="9">
    <w:abstractNumId w:val="6"/>
  </w:num>
  <w:num w:numId="10">
    <w:abstractNumId w:val="4"/>
  </w:num>
  <w:num w:numId="11">
    <w:abstractNumId w:val="10"/>
  </w:num>
  <w:num w:numId="12">
    <w:abstractNumId w:val="15"/>
  </w:num>
  <w:num w:numId="13">
    <w:abstractNumId w:val="17"/>
  </w:num>
  <w:num w:numId="14">
    <w:abstractNumId w:val="11"/>
  </w:num>
  <w:num w:numId="15">
    <w:abstractNumId w:val="14"/>
  </w:num>
  <w:num w:numId="16">
    <w:abstractNumId w:val="21"/>
  </w:num>
  <w:num w:numId="17">
    <w:abstractNumId w:val="19"/>
  </w:num>
  <w:num w:numId="18">
    <w:abstractNumId w:val="11"/>
    <w:lvlOverride w:ilvl="0">
      <w:startOverride w:val="2"/>
    </w:lvlOverride>
    <w:lvlOverride w:ilvl="1">
      <w:startOverride w:val="3"/>
    </w:lvlOverride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DBA"/>
    <w:rsid w:val="00003AC2"/>
    <w:rsid w:val="00010D9A"/>
    <w:rsid w:val="00030AEC"/>
    <w:rsid w:val="000331E9"/>
    <w:rsid w:val="00036923"/>
    <w:rsid w:val="00040B19"/>
    <w:rsid w:val="0005139B"/>
    <w:rsid w:val="000531D1"/>
    <w:rsid w:val="000637EE"/>
    <w:rsid w:val="00064CA6"/>
    <w:rsid w:val="000671F2"/>
    <w:rsid w:val="0007287C"/>
    <w:rsid w:val="0007513E"/>
    <w:rsid w:val="00076ABD"/>
    <w:rsid w:val="00077180"/>
    <w:rsid w:val="00080584"/>
    <w:rsid w:val="000855FB"/>
    <w:rsid w:val="00092D5E"/>
    <w:rsid w:val="00096057"/>
    <w:rsid w:val="000A0050"/>
    <w:rsid w:val="000A0633"/>
    <w:rsid w:val="000A0EB2"/>
    <w:rsid w:val="000A16D6"/>
    <w:rsid w:val="000A6D35"/>
    <w:rsid w:val="000A77AC"/>
    <w:rsid w:val="000B4F2C"/>
    <w:rsid w:val="000B6A20"/>
    <w:rsid w:val="000C647C"/>
    <w:rsid w:val="000D15B0"/>
    <w:rsid w:val="000D306F"/>
    <w:rsid w:val="000D38D5"/>
    <w:rsid w:val="000D4FF6"/>
    <w:rsid w:val="000D7225"/>
    <w:rsid w:val="000E64A3"/>
    <w:rsid w:val="000F0888"/>
    <w:rsid w:val="000F3210"/>
    <w:rsid w:val="000F3411"/>
    <w:rsid w:val="000F458A"/>
    <w:rsid w:val="000F5249"/>
    <w:rsid w:val="00106F2C"/>
    <w:rsid w:val="00123C59"/>
    <w:rsid w:val="001278CB"/>
    <w:rsid w:val="00132F1F"/>
    <w:rsid w:val="00133A02"/>
    <w:rsid w:val="001367AF"/>
    <w:rsid w:val="00145989"/>
    <w:rsid w:val="0017172A"/>
    <w:rsid w:val="00172825"/>
    <w:rsid w:val="00182D4B"/>
    <w:rsid w:val="0018396A"/>
    <w:rsid w:val="00186015"/>
    <w:rsid w:val="00193A25"/>
    <w:rsid w:val="001A37EB"/>
    <w:rsid w:val="001A7ECE"/>
    <w:rsid w:val="001B021C"/>
    <w:rsid w:val="001C0863"/>
    <w:rsid w:val="001C6165"/>
    <w:rsid w:val="001D1EC1"/>
    <w:rsid w:val="001D5911"/>
    <w:rsid w:val="001E5194"/>
    <w:rsid w:val="001E71D9"/>
    <w:rsid w:val="001F0BDE"/>
    <w:rsid w:val="001F3608"/>
    <w:rsid w:val="001F5B61"/>
    <w:rsid w:val="002037D8"/>
    <w:rsid w:val="002056C0"/>
    <w:rsid w:val="0021531F"/>
    <w:rsid w:val="002172BD"/>
    <w:rsid w:val="00220FEA"/>
    <w:rsid w:val="00225BF4"/>
    <w:rsid w:val="00233611"/>
    <w:rsid w:val="00243B8C"/>
    <w:rsid w:val="00243C6D"/>
    <w:rsid w:val="00246D81"/>
    <w:rsid w:val="00256C6A"/>
    <w:rsid w:val="00260F97"/>
    <w:rsid w:val="00266F06"/>
    <w:rsid w:val="00275278"/>
    <w:rsid w:val="00285A94"/>
    <w:rsid w:val="002A776B"/>
    <w:rsid w:val="002B1B2F"/>
    <w:rsid w:val="002B514A"/>
    <w:rsid w:val="002B6B07"/>
    <w:rsid w:val="002C13F2"/>
    <w:rsid w:val="002C4D2D"/>
    <w:rsid w:val="002C7229"/>
    <w:rsid w:val="002D419F"/>
    <w:rsid w:val="002D7A92"/>
    <w:rsid w:val="002E301E"/>
    <w:rsid w:val="002F0974"/>
    <w:rsid w:val="002F412E"/>
    <w:rsid w:val="002F616F"/>
    <w:rsid w:val="003004D9"/>
    <w:rsid w:val="003101A9"/>
    <w:rsid w:val="003112FB"/>
    <w:rsid w:val="0031686E"/>
    <w:rsid w:val="00333F73"/>
    <w:rsid w:val="00336CF6"/>
    <w:rsid w:val="003378BE"/>
    <w:rsid w:val="00337991"/>
    <w:rsid w:val="00352C2A"/>
    <w:rsid w:val="0036070A"/>
    <w:rsid w:val="00363D0B"/>
    <w:rsid w:val="0037199D"/>
    <w:rsid w:val="0037425B"/>
    <w:rsid w:val="00390333"/>
    <w:rsid w:val="003937E0"/>
    <w:rsid w:val="003A2AB9"/>
    <w:rsid w:val="003B1271"/>
    <w:rsid w:val="003C2FF3"/>
    <w:rsid w:val="003D2F44"/>
    <w:rsid w:val="003D4BFB"/>
    <w:rsid w:val="003D5CB0"/>
    <w:rsid w:val="003D6667"/>
    <w:rsid w:val="003E1012"/>
    <w:rsid w:val="003E1035"/>
    <w:rsid w:val="003F2096"/>
    <w:rsid w:val="003F2EEF"/>
    <w:rsid w:val="003F35D6"/>
    <w:rsid w:val="003F62C4"/>
    <w:rsid w:val="003F632D"/>
    <w:rsid w:val="00402A68"/>
    <w:rsid w:val="00403D23"/>
    <w:rsid w:val="0040423C"/>
    <w:rsid w:val="00411F96"/>
    <w:rsid w:val="00415722"/>
    <w:rsid w:val="0041656D"/>
    <w:rsid w:val="00426347"/>
    <w:rsid w:val="00427D59"/>
    <w:rsid w:val="00430DDC"/>
    <w:rsid w:val="00435F57"/>
    <w:rsid w:val="0043762A"/>
    <w:rsid w:val="0044567B"/>
    <w:rsid w:val="0045051D"/>
    <w:rsid w:val="00450FA5"/>
    <w:rsid w:val="00452C8A"/>
    <w:rsid w:val="004534E7"/>
    <w:rsid w:val="00455AF2"/>
    <w:rsid w:val="00457241"/>
    <w:rsid w:val="004603C2"/>
    <w:rsid w:val="00460B10"/>
    <w:rsid w:val="0047291B"/>
    <w:rsid w:val="0047336F"/>
    <w:rsid w:val="00476381"/>
    <w:rsid w:val="00484836"/>
    <w:rsid w:val="00486C63"/>
    <w:rsid w:val="004A68FB"/>
    <w:rsid w:val="004B01CA"/>
    <w:rsid w:val="004C0C77"/>
    <w:rsid w:val="004C6AD8"/>
    <w:rsid w:val="004D0541"/>
    <w:rsid w:val="004D7F1C"/>
    <w:rsid w:val="004E0A54"/>
    <w:rsid w:val="004E22A8"/>
    <w:rsid w:val="004E23D4"/>
    <w:rsid w:val="004E55A8"/>
    <w:rsid w:val="004F1B94"/>
    <w:rsid w:val="004F6D45"/>
    <w:rsid w:val="004F726D"/>
    <w:rsid w:val="005001DF"/>
    <w:rsid w:val="00512B65"/>
    <w:rsid w:val="005177DF"/>
    <w:rsid w:val="00520246"/>
    <w:rsid w:val="00522E40"/>
    <w:rsid w:val="0052691E"/>
    <w:rsid w:val="00530479"/>
    <w:rsid w:val="00546534"/>
    <w:rsid w:val="005465BB"/>
    <w:rsid w:val="0054747A"/>
    <w:rsid w:val="005669C0"/>
    <w:rsid w:val="0057161D"/>
    <w:rsid w:val="00581A7B"/>
    <w:rsid w:val="00583D05"/>
    <w:rsid w:val="00584D2A"/>
    <w:rsid w:val="005868C6"/>
    <w:rsid w:val="005A0D4C"/>
    <w:rsid w:val="005A5303"/>
    <w:rsid w:val="005A6B3B"/>
    <w:rsid w:val="005A7208"/>
    <w:rsid w:val="005B7CD6"/>
    <w:rsid w:val="005C2580"/>
    <w:rsid w:val="005D18A5"/>
    <w:rsid w:val="005D597A"/>
    <w:rsid w:val="005D60B3"/>
    <w:rsid w:val="005F38E0"/>
    <w:rsid w:val="00606B7D"/>
    <w:rsid w:val="006103CC"/>
    <w:rsid w:val="00617DC2"/>
    <w:rsid w:val="006242CC"/>
    <w:rsid w:val="00626EF4"/>
    <w:rsid w:val="00635889"/>
    <w:rsid w:val="00644268"/>
    <w:rsid w:val="006552D1"/>
    <w:rsid w:val="00655D13"/>
    <w:rsid w:val="00661BD0"/>
    <w:rsid w:val="006704E7"/>
    <w:rsid w:val="00671AF8"/>
    <w:rsid w:val="006724EC"/>
    <w:rsid w:val="00673B66"/>
    <w:rsid w:val="00675E0D"/>
    <w:rsid w:val="00676AE0"/>
    <w:rsid w:val="00683116"/>
    <w:rsid w:val="006870AB"/>
    <w:rsid w:val="006925B0"/>
    <w:rsid w:val="006973C2"/>
    <w:rsid w:val="006A0E1D"/>
    <w:rsid w:val="006B105E"/>
    <w:rsid w:val="006B3BB5"/>
    <w:rsid w:val="006B616C"/>
    <w:rsid w:val="006B68BF"/>
    <w:rsid w:val="006C7B0F"/>
    <w:rsid w:val="006D341D"/>
    <w:rsid w:val="006D630D"/>
    <w:rsid w:val="006E24CD"/>
    <w:rsid w:val="006E52D5"/>
    <w:rsid w:val="006E64BE"/>
    <w:rsid w:val="006E7CA9"/>
    <w:rsid w:val="00707999"/>
    <w:rsid w:val="007273A4"/>
    <w:rsid w:val="007308AF"/>
    <w:rsid w:val="00731277"/>
    <w:rsid w:val="007338BF"/>
    <w:rsid w:val="00740B5B"/>
    <w:rsid w:val="007438FF"/>
    <w:rsid w:val="00744144"/>
    <w:rsid w:val="007455D7"/>
    <w:rsid w:val="00752E9D"/>
    <w:rsid w:val="007606CF"/>
    <w:rsid w:val="00771A54"/>
    <w:rsid w:val="00776A3A"/>
    <w:rsid w:val="00776DA7"/>
    <w:rsid w:val="0078317E"/>
    <w:rsid w:val="007909AE"/>
    <w:rsid w:val="00792ADA"/>
    <w:rsid w:val="00793696"/>
    <w:rsid w:val="007A0119"/>
    <w:rsid w:val="007A101E"/>
    <w:rsid w:val="007A3A4B"/>
    <w:rsid w:val="007C10E5"/>
    <w:rsid w:val="007C48AA"/>
    <w:rsid w:val="007C5B07"/>
    <w:rsid w:val="007C5CD9"/>
    <w:rsid w:val="007D4E2E"/>
    <w:rsid w:val="007D6DD1"/>
    <w:rsid w:val="007E7476"/>
    <w:rsid w:val="007F4146"/>
    <w:rsid w:val="007F6533"/>
    <w:rsid w:val="00801ED3"/>
    <w:rsid w:val="00804D48"/>
    <w:rsid w:val="00825226"/>
    <w:rsid w:val="00830522"/>
    <w:rsid w:val="00835C5C"/>
    <w:rsid w:val="008449E5"/>
    <w:rsid w:val="0085395E"/>
    <w:rsid w:val="0085594C"/>
    <w:rsid w:val="008611F4"/>
    <w:rsid w:val="008646CE"/>
    <w:rsid w:val="008852E6"/>
    <w:rsid w:val="00894864"/>
    <w:rsid w:val="00897984"/>
    <w:rsid w:val="00897D21"/>
    <w:rsid w:val="008A1025"/>
    <w:rsid w:val="008A170C"/>
    <w:rsid w:val="008A4729"/>
    <w:rsid w:val="008A4BD5"/>
    <w:rsid w:val="008A53FC"/>
    <w:rsid w:val="008A690E"/>
    <w:rsid w:val="008C29A7"/>
    <w:rsid w:val="008C3CF8"/>
    <w:rsid w:val="008C50F7"/>
    <w:rsid w:val="008C6819"/>
    <w:rsid w:val="008C7EC9"/>
    <w:rsid w:val="008D08EE"/>
    <w:rsid w:val="008D7B22"/>
    <w:rsid w:val="008E4215"/>
    <w:rsid w:val="008E7091"/>
    <w:rsid w:val="008F0A97"/>
    <w:rsid w:val="008F4C84"/>
    <w:rsid w:val="0090137F"/>
    <w:rsid w:val="009154A7"/>
    <w:rsid w:val="00915F9E"/>
    <w:rsid w:val="0092673C"/>
    <w:rsid w:val="00936A59"/>
    <w:rsid w:val="00944533"/>
    <w:rsid w:val="0094717D"/>
    <w:rsid w:val="009527F2"/>
    <w:rsid w:val="009539AD"/>
    <w:rsid w:val="009568B0"/>
    <w:rsid w:val="00966BD3"/>
    <w:rsid w:val="00970AB8"/>
    <w:rsid w:val="00970C6B"/>
    <w:rsid w:val="009728C6"/>
    <w:rsid w:val="00973835"/>
    <w:rsid w:val="00974395"/>
    <w:rsid w:val="009746BD"/>
    <w:rsid w:val="009770FE"/>
    <w:rsid w:val="00981AFE"/>
    <w:rsid w:val="00981B57"/>
    <w:rsid w:val="00984A17"/>
    <w:rsid w:val="00992040"/>
    <w:rsid w:val="00992E8E"/>
    <w:rsid w:val="00993441"/>
    <w:rsid w:val="00993694"/>
    <w:rsid w:val="009B2DE3"/>
    <w:rsid w:val="009C1512"/>
    <w:rsid w:val="009C44AE"/>
    <w:rsid w:val="009C646A"/>
    <w:rsid w:val="009D366B"/>
    <w:rsid w:val="009D38F6"/>
    <w:rsid w:val="009D6E7C"/>
    <w:rsid w:val="009E1C90"/>
    <w:rsid w:val="009E21FF"/>
    <w:rsid w:val="009E546F"/>
    <w:rsid w:val="009F2669"/>
    <w:rsid w:val="009F3EEA"/>
    <w:rsid w:val="00A02D3E"/>
    <w:rsid w:val="00A05669"/>
    <w:rsid w:val="00A06E3E"/>
    <w:rsid w:val="00A078F7"/>
    <w:rsid w:val="00A1056A"/>
    <w:rsid w:val="00A105DA"/>
    <w:rsid w:val="00A13F20"/>
    <w:rsid w:val="00A238D5"/>
    <w:rsid w:val="00A259C3"/>
    <w:rsid w:val="00A25D49"/>
    <w:rsid w:val="00A272E8"/>
    <w:rsid w:val="00A27E51"/>
    <w:rsid w:val="00A316EB"/>
    <w:rsid w:val="00A32150"/>
    <w:rsid w:val="00A47F95"/>
    <w:rsid w:val="00A50B77"/>
    <w:rsid w:val="00A535B3"/>
    <w:rsid w:val="00A62832"/>
    <w:rsid w:val="00A65560"/>
    <w:rsid w:val="00A67B97"/>
    <w:rsid w:val="00A7042F"/>
    <w:rsid w:val="00A77B3E"/>
    <w:rsid w:val="00A85649"/>
    <w:rsid w:val="00A87256"/>
    <w:rsid w:val="00AA2001"/>
    <w:rsid w:val="00AA4454"/>
    <w:rsid w:val="00AA557D"/>
    <w:rsid w:val="00AB2A50"/>
    <w:rsid w:val="00AB35FA"/>
    <w:rsid w:val="00AB7950"/>
    <w:rsid w:val="00AC3A7C"/>
    <w:rsid w:val="00AC7799"/>
    <w:rsid w:val="00AD22F0"/>
    <w:rsid w:val="00AD3397"/>
    <w:rsid w:val="00AD4E25"/>
    <w:rsid w:val="00AE2252"/>
    <w:rsid w:val="00AE53C9"/>
    <w:rsid w:val="00AE707B"/>
    <w:rsid w:val="00AF339C"/>
    <w:rsid w:val="00B02676"/>
    <w:rsid w:val="00B0623B"/>
    <w:rsid w:val="00B16E98"/>
    <w:rsid w:val="00B20E34"/>
    <w:rsid w:val="00B260AE"/>
    <w:rsid w:val="00B3103F"/>
    <w:rsid w:val="00B3697F"/>
    <w:rsid w:val="00B36DD9"/>
    <w:rsid w:val="00B47DF4"/>
    <w:rsid w:val="00B509B5"/>
    <w:rsid w:val="00B523AA"/>
    <w:rsid w:val="00B54636"/>
    <w:rsid w:val="00B625BD"/>
    <w:rsid w:val="00B65149"/>
    <w:rsid w:val="00B73586"/>
    <w:rsid w:val="00B773FF"/>
    <w:rsid w:val="00B77EE4"/>
    <w:rsid w:val="00B80782"/>
    <w:rsid w:val="00B84453"/>
    <w:rsid w:val="00B90505"/>
    <w:rsid w:val="00BA2D4B"/>
    <w:rsid w:val="00BA4A6F"/>
    <w:rsid w:val="00BA5F18"/>
    <w:rsid w:val="00BB5421"/>
    <w:rsid w:val="00BC4463"/>
    <w:rsid w:val="00BC7083"/>
    <w:rsid w:val="00BC746F"/>
    <w:rsid w:val="00BD5AD1"/>
    <w:rsid w:val="00BD6538"/>
    <w:rsid w:val="00BD7AA3"/>
    <w:rsid w:val="00BE34A8"/>
    <w:rsid w:val="00BF2574"/>
    <w:rsid w:val="00BF4FE8"/>
    <w:rsid w:val="00BF7B46"/>
    <w:rsid w:val="00C003E0"/>
    <w:rsid w:val="00C0446E"/>
    <w:rsid w:val="00C06003"/>
    <w:rsid w:val="00C1056D"/>
    <w:rsid w:val="00C175E0"/>
    <w:rsid w:val="00C21AAC"/>
    <w:rsid w:val="00C27DDC"/>
    <w:rsid w:val="00C323D9"/>
    <w:rsid w:val="00C33AEA"/>
    <w:rsid w:val="00C36EA7"/>
    <w:rsid w:val="00C37685"/>
    <w:rsid w:val="00C37CD5"/>
    <w:rsid w:val="00C41926"/>
    <w:rsid w:val="00C43FF2"/>
    <w:rsid w:val="00C443FF"/>
    <w:rsid w:val="00C45D96"/>
    <w:rsid w:val="00C53494"/>
    <w:rsid w:val="00C54293"/>
    <w:rsid w:val="00C54529"/>
    <w:rsid w:val="00C547FF"/>
    <w:rsid w:val="00C64E37"/>
    <w:rsid w:val="00C70B60"/>
    <w:rsid w:val="00C80829"/>
    <w:rsid w:val="00C84437"/>
    <w:rsid w:val="00C900D1"/>
    <w:rsid w:val="00C92A47"/>
    <w:rsid w:val="00C96353"/>
    <w:rsid w:val="00CA18C7"/>
    <w:rsid w:val="00CA1E68"/>
    <w:rsid w:val="00CA36D3"/>
    <w:rsid w:val="00CB47D3"/>
    <w:rsid w:val="00CB4CCA"/>
    <w:rsid w:val="00CC0792"/>
    <w:rsid w:val="00CC07AA"/>
    <w:rsid w:val="00CD268C"/>
    <w:rsid w:val="00CD6885"/>
    <w:rsid w:val="00CD6D4E"/>
    <w:rsid w:val="00CD705F"/>
    <w:rsid w:val="00CD73BD"/>
    <w:rsid w:val="00CD7626"/>
    <w:rsid w:val="00CF02BD"/>
    <w:rsid w:val="00CF7148"/>
    <w:rsid w:val="00D03C24"/>
    <w:rsid w:val="00D13599"/>
    <w:rsid w:val="00D1400F"/>
    <w:rsid w:val="00D16F6A"/>
    <w:rsid w:val="00D173AC"/>
    <w:rsid w:val="00D21CDD"/>
    <w:rsid w:val="00D26195"/>
    <w:rsid w:val="00D27427"/>
    <w:rsid w:val="00D36CDA"/>
    <w:rsid w:val="00D375C6"/>
    <w:rsid w:val="00D51099"/>
    <w:rsid w:val="00D54F3F"/>
    <w:rsid w:val="00D56648"/>
    <w:rsid w:val="00D61504"/>
    <w:rsid w:val="00D65FA8"/>
    <w:rsid w:val="00D67285"/>
    <w:rsid w:val="00D6786E"/>
    <w:rsid w:val="00D76948"/>
    <w:rsid w:val="00D94252"/>
    <w:rsid w:val="00D94AE8"/>
    <w:rsid w:val="00D94F49"/>
    <w:rsid w:val="00DA6A92"/>
    <w:rsid w:val="00DA7598"/>
    <w:rsid w:val="00DC52E5"/>
    <w:rsid w:val="00DC5A31"/>
    <w:rsid w:val="00DD24ED"/>
    <w:rsid w:val="00DD398F"/>
    <w:rsid w:val="00DF1056"/>
    <w:rsid w:val="00DF17CB"/>
    <w:rsid w:val="00DF41E0"/>
    <w:rsid w:val="00E213E5"/>
    <w:rsid w:val="00E22D11"/>
    <w:rsid w:val="00E4018D"/>
    <w:rsid w:val="00E571AB"/>
    <w:rsid w:val="00E600CB"/>
    <w:rsid w:val="00E709D5"/>
    <w:rsid w:val="00E73FAD"/>
    <w:rsid w:val="00E74C3F"/>
    <w:rsid w:val="00E85027"/>
    <w:rsid w:val="00E97764"/>
    <w:rsid w:val="00EA1AE8"/>
    <w:rsid w:val="00EA2C6F"/>
    <w:rsid w:val="00EA3669"/>
    <w:rsid w:val="00EA526D"/>
    <w:rsid w:val="00EA55DD"/>
    <w:rsid w:val="00EA7B5E"/>
    <w:rsid w:val="00EB73B9"/>
    <w:rsid w:val="00EC453B"/>
    <w:rsid w:val="00EC7B69"/>
    <w:rsid w:val="00ED63AB"/>
    <w:rsid w:val="00EE1368"/>
    <w:rsid w:val="00EE40EA"/>
    <w:rsid w:val="00EF2884"/>
    <w:rsid w:val="00EF4071"/>
    <w:rsid w:val="00EF68C2"/>
    <w:rsid w:val="00F10B92"/>
    <w:rsid w:val="00F12F57"/>
    <w:rsid w:val="00F16478"/>
    <w:rsid w:val="00F24038"/>
    <w:rsid w:val="00F31D68"/>
    <w:rsid w:val="00F343BD"/>
    <w:rsid w:val="00F348A9"/>
    <w:rsid w:val="00F448DF"/>
    <w:rsid w:val="00F47319"/>
    <w:rsid w:val="00F57EC8"/>
    <w:rsid w:val="00F63A66"/>
    <w:rsid w:val="00F653A3"/>
    <w:rsid w:val="00F65A35"/>
    <w:rsid w:val="00F72F33"/>
    <w:rsid w:val="00F87089"/>
    <w:rsid w:val="00F910C9"/>
    <w:rsid w:val="00FA1CFE"/>
    <w:rsid w:val="00FB7835"/>
    <w:rsid w:val="00FC1E66"/>
    <w:rsid w:val="00FC3C28"/>
    <w:rsid w:val="00FC4EA3"/>
    <w:rsid w:val="00FD189E"/>
    <w:rsid w:val="00FE19CB"/>
    <w:rsid w:val="00FE40E9"/>
    <w:rsid w:val="00FE71DA"/>
    <w:rsid w:val="00FE7568"/>
    <w:rsid w:val="00FF3151"/>
    <w:rsid w:val="00FF756A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B0ABD3E"/>
  <w14:defaultImageDpi w14:val="300"/>
  <w15:chartTrackingRefBased/>
  <w15:docId w15:val="{996845A3-F3CD-44F3-B6D6-DF95CAE5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F16478"/>
    <w:pPr>
      <w:numPr>
        <w:numId w:val="20"/>
      </w:numPr>
      <w:spacing w:before="240" w:after="120"/>
      <w:outlineLvl w:val="0"/>
    </w:pPr>
    <w:rPr>
      <w:rFonts w:eastAsia="Arial" w:cs="Arial"/>
      <w:b/>
      <w:bCs/>
    </w:rPr>
  </w:style>
  <w:style w:type="paragraph" w:styleId="Heading2">
    <w:name w:val="heading 2"/>
    <w:basedOn w:val="Normal"/>
    <w:next w:val="Normal"/>
    <w:qFormat/>
    <w:rsid w:val="00F16478"/>
    <w:pPr>
      <w:numPr>
        <w:ilvl w:val="1"/>
        <w:numId w:val="20"/>
      </w:numPr>
      <w:spacing w:before="240" w:after="120"/>
      <w:outlineLvl w:val="1"/>
    </w:pPr>
    <w:rPr>
      <w:rFonts w:eastAsia="Arial"/>
      <w:b/>
      <w:bCs/>
    </w:rPr>
  </w:style>
  <w:style w:type="paragraph" w:styleId="Heading3">
    <w:name w:val="heading 3"/>
    <w:basedOn w:val="Heading2"/>
    <w:next w:val="Normal"/>
    <w:qFormat/>
    <w:rsid w:val="005C2580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qFormat/>
    <w:rsid w:val="00EF7B96"/>
    <w:pPr>
      <w:numPr>
        <w:ilvl w:val="3"/>
        <w:numId w:val="20"/>
      </w:numPr>
      <w:spacing w:before="60" w:after="120"/>
      <w:outlineLvl w:val="3"/>
    </w:pPr>
    <w:rPr>
      <w:rFonts w:ascii="Arial" w:eastAsia="Arial" w:hAnsi="Arial" w:cs="Arial"/>
      <w:i/>
      <w:iCs/>
    </w:rPr>
  </w:style>
  <w:style w:type="paragraph" w:styleId="Heading5">
    <w:name w:val="heading 5"/>
    <w:basedOn w:val="Normal"/>
    <w:next w:val="Normal"/>
    <w:qFormat/>
    <w:rsid w:val="00EF7B96"/>
    <w:pPr>
      <w:numPr>
        <w:ilvl w:val="4"/>
        <w:numId w:val="20"/>
      </w:numPr>
      <w:spacing w:before="60" w:after="12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qFormat/>
    <w:rsid w:val="00EF7B96"/>
    <w:pPr>
      <w:numPr>
        <w:ilvl w:val="5"/>
        <w:numId w:val="20"/>
      </w:numPr>
      <w:outlineLvl w:val="5"/>
    </w:pPr>
    <w:rPr>
      <w:rFonts w:ascii="Arial" w:eastAsia="Arial" w:hAnsi="Arial" w:cs="Arial"/>
      <w:b/>
      <w:bCs/>
      <w:sz w:val="18"/>
      <w:szCs w:val="18"/>
    </w:rPr>
  </w:style>
  <w:style w:type="paragraph" w:styleId="Heading7">
    <w:name w:val="heading 7"/>
    <w:basedOn w:val="Normal"/>
    <w:next w:val="Normal"/>
    <w:link w:val="Heading7Char"/>
    <w:qFormat/>
    <w:rsid w:val="0031686E"/>
    <w:pPr>
      <w:numPr>
        <w:ilvl w:val="6"/>
        <w:numId w:val="20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31686E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31686E"/>
    <w:pPr>
      <w:numPr>
        <w:ilvl w:val="8"/>
        <w:numId w:val="20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25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925B0"/>
    <w:rPr>
      <w:color w:val="000000"/>
      <w:sz w:val="24"/>
      <w:szCs w:val="24"/>
    </w:rPr>
  </w:style>
  <w:style w:type="paragraph" w:styleId="Footer">
    <w:name w:val="footer"/>
    <w:aliases w:val="Page Footer"/>
    <w:basedOn w:val="Normal"/>
    <w:link w:val="FooterChar"/>
    <w:uiPriority w:val="99"/>
    <w:rsid w:val="006925B0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Page Footer Char"/>
    <w:link w:val="Footer"/>
    <w:uiPriority w:val="99"/>
    <w:rsid w:val="006925B0"/>
    <w:rPr>
      <w:color w:val="000000"/>
      <w:sz w:val="24"/>
      <w:szCs w:val="24"/>
    </w:rPr>
  </w:style>
  <w:style w:type="character" w:styleId="Hyperlink">
    <w:name w:val="Hyperlink"/>
    <w:uiPriority w:val="99"/>
    <w:rsid w:val="00584D2A"/>
    <w:rPr>
      <w:color w:val="0033CC"/>
      <w:u w:val="single"/>
    </w:rPr>
  </w:style>
  <w:style w:type="paragraph" w:styleId="TOC2">
    <w:name w:val="toc 2"/>
    <w:basedOn w:val="Normal"/>
    <w:next w:val="Normal"/>
    <w:uiPriority w:val="39"/>
    <w:rsid w:val="00584D2A"/>
    <w:pPr>
      <w:ind w:left="240"/>
    </w:pPr>
    <w:rPr>
      <w:smallCaps/>
      <w:color w:val="auto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9770FE"/>
    <w:pPr>
      <w:spacing w:before="120" w:after="120"/>
    </w:pPr>
    <w:rPr>
      <w:b/>
      <w:bCs/>
      <w:caps/>
      <w:color w:val="auto"/>
      <w:szCs w:val="20"/>
    </w:rPr>
  </w:style>
  <w:style w:type="paragraph" w:styleId="TOC3">
    <w:name w:val="toc 3"/>
    <w:basedOn w:val="Normal"/>
    <w:next w:val="Normal"/>
    <w:autoRedefine/>
    <w:uiPriority w:val="39"/>
    <w:rsid w:val="00546534"/>
    <w:pPr>
      <w:tabs>
        <w:tab w:val="left" w:pos="1320"/>
        <w:tab w:val="right" w:leader="dot" w:pos="9350"/>
      </w:tabs>
      <w:ind w:left="480"/>
    </w:pPr>
    <w:rPr>
      <w:noProof/>
      <w:color w:val="auto"/>
      <w:sz w:val="20"/>
      <w:szCs w:val="20"/>
    </w:rPr>
  </w:style>
  <w:style w:type="paragraph" w:customStyle="1" w:styleId="Table">
    <w:name w:val="Table"/>
    <w:basedOn w:val="Normal"/>
    <w:next w:val="Normal"/>
    <w:link w:val="TableChar"/>
    <w:rsid w:val="00D26195"/>
    <w:pPr>
      <w:spacing w:before="240" w:after="240"/>
      <w:jc w:val="both"/>
    </w:pPr>
    <w:rPr>
      <w:rFonts w:ascii="New York" w:hAnsi="New York" w:cs="New York"/>
      <w:color w:val="auto"/>
    </w:rPr>
  </w:style>
  <w:style w:type="character" w:customStyle="1" w:styleId="TableChar">
    <w:name w:val="Table Char"/>
    <w:link w:val="Table"/>
    <w:rsid w:val="00D26195"/>
    <w:rPr>
      <w:rFonts w:ascii="New York" w:hAnsi="New York" w:cs="New York"/>
      <w:sz w:val="24"/>
      <w:szCs w:val="24"/>
    </w:rPr>
  </w:style>
  <w:style w:type="paragraph" w:customStyle="1" w:styleId="Default">
    <w:name w:val="Default"/>
    <w:rsid w:val="00D261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C175E0"/>
    <w:pPr>
      <w:keepNext/>
      <w:keepLines/>
      <w:spacing w:before="480" w:after="0" w:line="276" w:lineRule="auto"/>
      <w:ind w:left="0" w:firstLine="0"/>
      <w:outlineLvl w:val="9"/>
    </w:pPr>
    <w:rPr>
      <w:rFonts w:ascii="Cambria" w:eastAsia="MS Gothic" w:hAnsi="Cambria" w:cs="Times New Roman"/>
      <w:color w:val="365F91"/>
      <w:sz w:val="28"/>
      <w:szCs w:val="28"/>
      <w:lang w:eastAsia="ja-JP"/>
    </w:rPr>
  </w:style>
  <w:style w:type="paragraph" w:styleId="Caption">
    <w:name w:val="caption"/>
    <w:basedOn w:val="Normal"/>
    <w:next w:val="Normal"/>
    <w:qFormat/>
    <w:rsid w:val="006870AB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C64E37"/>
  </w:style>
  <w:style w:type="character" w:styleId="Emphasis">
    <w:name w:val="Emphasis"/>
    <w:qFormat/>
    <w:rsid w:val="004534E7"/>
    <w:rPr>
      <w:i/>
      <w:iCs/>
    </w:rPr>
  </w:style>
  <w:style w:type="paragraph" w:styleId="BalloonText">
    <w:name w:val="Balloon Text"/>
    <w:basedOn w:val="Normal"/>
    <w:link w:val="BalloonTextChar"/>
    <w:rsid w:val="00316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686E"/>
    <w:rPr>
      <w:rFonts w:ascii="Tahoma" w:hAnsi="Tahoma" w:cs="Tahoma"/>
      <w:color w:val="000000"/>
      <w:sz w:val="16"/>
      <w:szCs w:val="16"/>
    </w:rPr>
  </w:style>
  <w:style w:type="character" w:customStyle="1" w:styleId="Heading7Char">
    <w:name w:val="Heading 7 Char"/>
    <w:link w:val="Heading7"/>
    <w:semiHidden/>
    <w:rsid w:val="0031686E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link w:val="Heading8"/>
    <w:semiHidden/>
    <w:rsid w:val="0031686E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link w:val="Heading9"/>
    <w:semiHidden/>
    <w:rsid w:val="0031686E"/>
    <w:rPr>
      <w:rFonts w:ascii="Cambria" w:eastAsia="Times New Roman" w:hAnsi="Cambria" w:cs="Times New Roman"/>
      <w:color w:val="000000"/>
      <w:sz w:val="22"/>
      <w:szCs w:val="22"/>
    </w:rPr>
  </w:style>
  <w:style w:type="character" w:styleId="CommentReference">
    <w:name w:val="annotation reference"/>
    <w:basedOn w:val="DefaultParagraphFont"/>
    <w:rsid w:val="000855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5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55FB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85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55FB"/>
    <w:rPr>
      <w:b/>
      <w:bCs/>
      <w:color w:val="000000"/>
    </w:rPr>
  </w:style>
  <w:style w:type="paragraph" w:styleId="Revision">
    <w:name w:val="Revision"/>
    <w:hidden/>
    <w:uiPriority w:val="99"/>
    <w:semiHidden/>
    <w:rsid w:val="002C13F2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A3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357BD-9E3B-9B4C-9A1C-A61022A0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17846</CharactersWithSpaces>
  <SharedDoc>false</SharedDoc>
  <HLinks>
    <vt:vector size="150" baseType="variant"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_Toc426987760</vt:lpwstr>
      </vt:variant>
      <vt:variant>
        <vt:i4>1966141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_Toc426987759</vt:lpwstr>
      </vt:variant>
      <vt:variant>
        <vt:i4>1966141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_Toc426987758</vt:lpwstr>
      </vt:variant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_Toc426987757</vt:lpwstr>
      </vt:variant>
      <vt:variant>
        <vt:i4>1966141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_Toc426987756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_Toc426987755</vt:lpwstr>
      </vt:variant>
      <vt:variant>
        <vt:i4>1966141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_Toc426987754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_Toc426987753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_Toc426987752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_Toc426987751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_Toc426987750</vt:lpwstr>
      </vt:variant>
      <vt:variant>
        <vt:i4>2031677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_Toc426987749</vt:lpwstr>
      </vt:variant>
      <vt:variant>
        <vt:i4>2031677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_Toc426987748</vt:lpwstr>
      </vt:variant>
      <vt:variant>
        <vt:i4>2031677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_Toc426987747</vt:lpwstr>
      </vt:variant>
      <vt:variant>
        <vt:i4>2031677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_Toc426987746</vt:lpwstr>
      </vt:variant>
      <vt:variant>
        <vt:i4>2031677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_Toc426987745</vt:lpwstr>
      </vt:variant>
      <vt:variant>
        <vt:i4>2031677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_Toc426987744</vt:lpwstr>
      </vt:variant>
      <vt:variant>
        <vt:i4>2031677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_Toc426987743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_Toc426987742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_Toc426987741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_Toc426987740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_Toc426987739</vt:lpwstr>
      </vt:variant>
      <vt:variant>
        <vt:i4>1572925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_Toc426987738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_Toc426987737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_Toc426987736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Berro</dc:creator>
  <cp:keywords/>
  <cp:lastModifiedBy>Lucy Palmer</cp:lastModifiedBy>
  <cp:revision>2</cp:revision>
  <cp:lastPrinted>2015-08-10T18:31:00Z</cp:lastPrinted>
  <dcterms:created xsi:type="dcterms:W3CDTF">2022-01-12T21:30:00Z</dcterms:created>
  <dcterms:modified xsi:type="dcterms:W3CDTF">2022-01-12T21:30:00Z</dcterms:modified>
</cp:coreProperties>
</file>